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2B30" w:rsidRDefault="00D5448E" w:rsidP="00322B30">
      <w:pPr>
        <w:jc w:val="center"/>
      </w:pPr>
      <w:r>
        <w:rPr>
          <w:noProof/>
        </w:rPr>
        <w:drawing>
          <wp:inline distT="0" distB="0" distL="0" distR="0">
            <wp:extent cx="600075" cy="66675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40BC4" w:rsidRDefault="00322B30" w:rsidP="00322B30">
      <w:pPr>
        <w:pStyle w:val="1"/>
        <w:jc w:val="center"/>
        <w:rPr>
          <w:b/>
          <w:caps/>
          <w:szCs w:val="28"/>
        </w:rPr>
      </w:pPr>
      <w:r>
        <w:rPr>
          <w:b/>
          <w:caps/>
          <w:szCs w:val="28"/>
        </w:rPr>
        <w:t xml:space="preserve">АДМИНИСТРАЦИЯ  </w:t>
      </w:r>
    </w:p>
    <w:p w:rsidR="00322B30" w:rsidRDefault="00587C40" w:rsidP="00322B30">
      <w:pPr>
        <w:pStyle w:val="1"/>
        <w:jc w:val="center"/>
        <w:rPr>
          <w:b/>
          <w:caps/>
          <w:szCs w:val="28"/>
        </w:rPr>
      </w:pPr>
      <w:r>
        <w:rPr>
          <w:b/>
          <w:caps/>
          <w:szCs w:val="28"/>
        </w:rPr>
        <w:t>ПРЕЧИСТЕНСКОГО</w:t>
      </w:r>
      <w:r w:rsidR="00640BC4">
        <w:rPr>
          <w:b/>
          <w:caps/>
          <w:szCs w:val="28"/>
        </w:rPr>
        <w:t xml:space="preserve">  СЕЛЬСКОГО  ПОСЕЛЕНИЯ</w:t>
      </w:r>
    </w:p>
    <w:p w:rsidR="00640BC4" w:rsidRDefault="00640BC4" w:rsidP="00322B30">
      <w:pPr>
        <w:pStyle w:val="1"/>
        <w:jc w:val="center"/>
        <w:rPr>
          <w:b/>
          <w:caps/>
          <w:szCs w:val="28"/>
        </w:rPr>
      </w:pPr>
      <w:r>
        <w:rPr>
          <w:b/>
          <w:caps/>
          <w:szCs w:val="28"/>
        </w:rPr>
        <w:t>Духовщинского  района</w:t>
      </w:r>
      <w:r w:rsidR="00322B30">
        <w:rPr>
          <w:b/>
          <w:caps/>
          <w:szCs w:val="28"/>
        </w:rPr>
        <w:t xml:space="preserve">  </w:t>
      </w:r>
    </w:p>
    <w:p w:rsidR="00322B30" w:rsidRDefault="00322B30" w:rsidP="00322B30">
      <w:pPr>
        <w:pStyle w:val="1"/>
        <w:jc w:val="center"/>
        <w:rPr>
          <w:b/>
          <w:caps/>
          <w:szCs w:val="28"/>
        </w:rPr>
      </w:pPr>
      <w:r>
        <w:rPr>
          <w:b/>
          <w:caps/>
          <w:szCs w:val="28"/>
        </w:rPr>
        <w:t>Смоленской  области</w:t>
      </w:r>
    </w:p>
    <w:p w:rsidR="00322B30" w:rsidRDefault="00322B30" w:rsidP="00322B30">
      <w:pPr>
        <w:jc w:val="center"/>
        <w:rPr>
          <w:caps/>
          <w:sz w:val="28"/>
          <w:szCs w:val="28"/>
        </w:rPr>
      </w:pPr>
    </w:p>
    <w:p w:rsidR="00322B30" w:rsidRPr="00640BC4" w:rsidRDefault="005537B5" w:rsidP="00322B30">
      <w:pPr>
        <w:jc w:val="center"/>
        <w:rPr>
          <w:b/>
          <w:caps/>
          <w:spacing w:val="40"/>
          <w:sz w:val="28"/>
          <w:szCs w:val="28"/>
        </w:rPr>
      </w:pPr>
      <w:r>
        <w:rPr>
          <w:b/>
          <w:caps/>
          <w:spacing w:val="40"/>
          <w:sz w:val="28"/>
          <w:szCs w:val="28"/>
        </w:rPr>
        <w:t>П</w:t>
      </w:r>
      <w:r w:rsidR="00322B30" w:rsidRPr="00640BC4">
        <w:rPr>
          <w:b/>
          <w:caps/>
          <w:spacing w:val="40"/>
          <w:sz w:val="28"/>
          <w:szCs w:val="28"/>
        </w:rPr>
        <w:t>ОСТАНОВЛЕНИЕ</w:t>
      </w:r>
    </w:p>
    <w:p w:rsidR="00322B30" w:rsidRDefault="00322B30" w:rsidP="00322B30">
      <w:pPr>
        <w:jc w:val="center"/>
        <w:rPr>
          <w:caps/>
          <w:sz w:val="28"/>
          <w:szCs w:val="28"/>
        </w:rPr>
      </w:pPr>
    </w:p>
    <w:p w:rsidR="00322B30" w:rsidRDefault="005537B5" w:rsidP="00322B30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="00322B30" w:rsidRPr="00236151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640BC4">
        <w:rPr>
          <w:sz w:val="28"/>
          <w:szCs w:val="28"/>
        </w:rPr>
        <w:t xml:space="preserve"> </w:t>
      </w:r>
      <w:r w:rsidR="000D0FF2">
        <w:rPr>
          <w:sz w:val="28"/>
          <w:szCs w:val="28"/>
        </w:rPr>
        <w:t>06 июля 2023</w:t>
      </w:r>
      <w:r>
        <w:rPr>
          <w:sz w:val="28"/>
          <w:szCs w:val="28"/>
        </w:rPr>
        <w:t xml:space="preserve">года </w:t>
      </w:r>
      <w:r w:rsidR="00322B30">
        <w:rPr>
          <w:sz w:val="28"/>
          <w:szCs w:val="28"/>
        </w:rPr>
        <w:t xml:space="preserve"> </w:t>
      </w:r>
      <w:r w:rsidR="000D0FF2">
        <w:rPr>
          <w:sz w:val="28"/>
          <w:szCs w:val="28"/>
        </w:rPr>
        <w:t xml:space="preserve">  </w:t>
      </w:r>
      <w:r w:rsidR="00322B30" w:rsidRPr="00236151">
        <w:rPr>
          <w:sz w:val="28"/>
          <w:szCs w:val="28"/>
        </w:rPr>
        <w:t xml:space="preserve"> № </w:t>
      </w:r>
      <w:r w:rsidR="000D0FF2">
        <w:rPr>
          <w:sz w:val="28"/>
          <w:szCs w:val="28"/>
        </w:rPr>
        <w:t>50</w:t>
      </w:r>
    </w:p>
    <w:p w:rsidR="00322B30" w:rsidRDefault="00322B30" w:rsidP="00322B30">
      <w:pPr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5353"/>
        <w:gridCol w:w="5043"/>
      </w:tblGrid>
      <w:tr w:rsidR="00322B30" w:rsidRPr="00EF1F7D" w:rsidTr="00437B68">
        <w:tc>
          <w:tcPr>
            <w:tcW w:w="5353" w:type="dxa"/>
          </w:tcPr>
          <w:p w:rsidR="00322B30" w:rsidRPr="0092295C" w:rsidRDefault="00322B30" w:rsidP="000D0FF2">
            <w:pPr>
              <w:jc w:val="both"/>
              <w:rPr>
                <w:sz w:val="28"/>
              </w:rPr>
            </w:pPr>
            <w:r w:rsidRPr="00EF1F7D">
              <w:rPr>
                <w:sz w:val="28"/>
                <w:szCs w:val="28"/>
              </w:rPr>
              <w:t>Об утверждении Административного регламента предоставления Администраци</w:t>
            </w:r>
            <w:r>
              <w:rPr>
                <w:sz w:val="28"/>
                <w:szCs w:val="28"/>
              </w:rPr>
              <w:t>ей</w:t>
            </w:r>
            <w:r w:rsidRPr="00EF1F7D">
              <w:rPr>
                <w:sz w:val="28"/>
                <w:szCs w:val="28"/>
              </w:rPr>
              <w:t xml:space="preserve"> </w:t>
            </w:r>
            <w:r w:rsidR="00587C40">
              <w:rPr>
                <w:sz w:val="28"/>
                <w:szCs w:val="28"/>
              </w:rPr>
              <w:t>Пречистенског</w:t>
            </w:r>
            <w:r w:rsidR="00640BC4">
              <w:rPr>
                <w:sz w:val="28"/>
                <w:szCs w:val="28"/>
              </w:rPr>
              <w:t>о  сельского  поселения  Духовщинского  района  Смоленской  области</w:t>
            </w:r>
            <w:r w:rsidRPr="00EF1F7D">
              <w:rPr>
                <w:sz w:val="28"/>
                <w:szCs w:val="28"/>
              </w:rPr>
              <w:t xml:space="preserve"> муниципальной услуги</w:t>
            </w:r>
            <w:r>
              <w:rPr>
                <w:sz w:val="28"/>
                <w:szCs w:val="28"/>
              </w:rPr>
              <w:t xml:space="preserve"> </w:t>
            </w:r>
            <w:r w:rsidRPr="00704B5C">
              <w:rPr>
                <w:b/>
                <w:sz w:val="28"/>
                <w:szCs w:val="28"/>
              </w:rPr>
              <w:t>«</w:t>
            </w:r>
            <w:r w:rsidR="000D0FF2" w:rsidRPr="00704B5C">
              <w:rPr>
                <w:b/>
                <w:bCs/>
                <w:color w:val="000000"/>
                <w:sz w:val="28"/>
                <w:szCs w:val="28"/>
              </w:rPr>
              <w:t xml:space="preserve">Предоставление </w:t>
            </w:r>
            <w:r w:rsidRPr="00704B5C">
              <w:rPr>
                <w:b/>
                <w:bCs/>
                <w:color w:val="000000"/>
                <w:sz w:val="28"/>
                <w:szCs w:val="28"/>
              </w:rPr>
              <w:t xml:space="preserve">разрешения на </w:t>
            </w:r>
            <w:r w:rsidR="000D0FF2" w:rsidRPr="00704B5C">
              <w:rPr>
                <w:b/>
                <w:bCs/>
                <w:color w:val="000000"/>
                <w:sz w:val="28"/>
                <w:szCs w:val="28"/>
              </w:rPr>
              <w:t xml:space="preserve">осуществление </w:t>
            </w:r>
            <w:r w:rsidRPr="00704B5C">
              <w:rPr>
                <w:b/>
                <w:bCs/>
                <w:color w:val="000000"/>
                <w:sz w:val="28"/>
                <w:szCs w:val="28"/>
              </w:rPr>
              <w:t xml:space="preserve"> земляных </w:t>
            </w:r>
            <w:r w:rsidR="000D0FF2" w:rsidRPr="00704B5C">
              <w:rPr>
                <w:b/>
                <w:bCs/>
                <w:color w:val="000000"/>
                <w:sz w:val="28"/>
                <w:szCs w:val="28"/>
              </w:rPr>
              <w:t>работ</w:t>
            </w:r>
            <w:r w:rsidRPr="00704B5C">
              <w:rPr>
                <w:b/>
                <w:sz w:val="28"/>
                <w:szCs w:val="28"/>
              </w:rPr>
              <w:t>»</w:t>
            </w:r>
          </w:p>
        </w:tc>
        <w:tc>
          <w:tcPr>
            <w:tcW w:w="5043" w:type="dxa"/>
          </w:tcPr>
          <w:p w:rsidR="00322B30" w:rsidRPr="00EF1F7D" w:rsidRDefault="00322B30" w:rsidP="00322B30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</w:tr>
    </w:tbl>
    <w:p w:rsidR="00322B30" w:rsidRDefault="00322B30" w:rsidP="00322B30">
      <w:pPr>
        <w:jc w:val="both"/>
        <w:rPr>
          <w:sz w:val="28"/>
        </w:rPr>
      </w:pPr>
    </w:p>
    <w:p w:rsidR="00704B5C" w:rsidRDefault="00704B5C" w:rsidP="00322B30">
      <w:pPr>
        <w:tabs>
          <w:tab w:val="left" w:pos="1134"/>
        </w:tabs>
        <w:ind w:firstLine="697"/>
        <w:jc w:val="both"/>
        <w:rPr>
          <w:sz w:val="28"/>
          <w:szCs w:val="28"/>
        </w:rPr>
      </w:pPr>
    </w:p>
    <w:p w:rsidR="00704B5C" w:rsidRDefault="00704B5C" w:rsidP="00322B30">
      <w:pPr>
        <w:tabs>
          <w:tab w:val="left" w:pos="1134"/>
        </w:tabs>
        <w:ind w:firstLine="697"/>
        <w:jc w:val="both"/>
        <w:rPr>
          <w:sz w:val="28"/>
          <w:szCs w:val="28"/>
        </w:rPr>
      </w:pPr>
    </w:p>
    <w:p w:rsidR="00322B30" w:rsidRDefault="00322B30" w:rsidP="00322B30">
      <w:pPr>
        <w:tabs>
          <w:tab w:val="left" w:pos="1134"/>
        </w:tabs>
        <w:ind w:firstLine="697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 законом от 27.07.2010 № 210-ФЗ «</w:t>
      </w:r>
      <w:r w:rsidRPr="00EF1F7D">
        <w:rPr>
          <w:sz w:val="28"/>
          <w:szCs w:val="28"/>
        </w:rPr>
        <w:t xml:space="preserve">Об организации предоставления государственных и муниципальных </w:t>
      </w:r>
      <w:r>
        <w:rPr>
          <w:sz w:val="28"/>
          <w:szCs w:val="28"/>
        </w:rPr>
        <w:t xml:space="preserve">услуг», </w:t>
      </w:r>
      <w:r w:rsidR="00587C40">
        <w:rPr>
          <w:sz w:val="28"/>
          <w:szCs w:val="28"/>
        </w:rPr>
        <w:t xml:space="preserve">Уставом Пречистенского сельского поселения </w:t>
      </w:r>
      <w:r w:rsidRPr="0039404C">
        <w:rPr>
          <w:sz w:val="28"/>
          <w:szCs w:val="28"/>
        </w:rPr>
        <w:t xml:space="preserve"> </w:t>
      </w:r>
      <w:r w:rsidR="00437B68">
        <w:rPr>
          <w:sz w:val="28"/>
          <w:szCs w:val="28"/>
        </w:rPr>
        <w:t xml:space="preserve">Духовщинского района Смоленской области, </w:t>
      </w:r>
      <w:r w:rsidR="00EB26F8">
        <w:rPr>
          <w:sz w:val="28"/>
          <w:szCs w:val="28"/>
        </w:rPr>
        <w:t xml:space="preserve">Администрация    </w:t>
      </w:r>
      <w:r w:rsidR="00437B68">
        <w:rPr>
          <w:sz w:val="28"/>
          <w:szCs w:val="28"/>
        </w:rPr>
        <w:t>Пречистенского</w:t>
      </w:r>
      <w:r w:rsidR="00EB26F8">
        <w:rPr>
          <w:sz w:val="28"/>
          <w:szCs w:val="28"/>
        </w:rPr>
        <w:t xml:space="preserve">  сельского поселения  Духовщинского района Смоленской области</w:t>
      </w:r>
    </w:p>
    <w:p w:rsidR="00322B30" w:rsidRDefault="00322B30" w:rsidP="00322B30">
      <w:pPr>
        <w:tabs>
          <w:tab w:val="left" w:pos="1134"/>
        </w:tabs>
        <w:autoSpaceDE w:val="0"/>
        <w:ind w:firstLine="697"/>
        <w:jc w:val="both"/>
        <w:rPr>
          <w:sz w:val="28"/>
          <w:szCs w:val="28"/>
        </w:rPr>
      </w:pPr>
    </w:p>
    <w:p w:rsidR="00322B30" w:rsidRPr="00437B68" w:rsidRDefault="00322B30" w:rsidP="00437B68">
      <w:pPr>
        <w:tabs>
          <w:tab w:val="left" w:pos="1134"/>
        </w:tabs>
        <w:autoSpaceDE w:val="0"/>
        <w:jc w:val="both"/>
        <w:rPr>
          <w:b/>
          <w:sz w:val="28"/>
          <w:szCs w:val="28"/>
        </w:rPr>
      </w:pPr>
      <w:r w:rsidRPr="00437B68">
        <w:rPr>
          <w:b/>
          <w:sz w:val="28"/>
          <w:szCs w:val="28"/>
        </w:rPr>
        <w:t>ПОСТАНОВЛЯЕТ:</w:t>
      </w:r>
    </w:p>
    <w:p w:rsidR="00322B30" w:rsidRPr="00EF1F7D" w:rsidRDefault="00322B30" w:rsidP="00322B30">
      <w:pPr>
        <w:tabs>
          <w:tab w:val="left" w:pos="1134"/>
        </w:tabs>
        <w:autoSpaceDE w:val="0"/>
        <w:ind w:firstLine="697"/>
        <w:jc w:val="both"/>
        <w:rPr>
          <w:sz w:val="28"/>
          <w:szCs w:val="28"/>
        </w:rPr>
      </w:pPr>
    </w:p>
    <w:p w:rsidR="00322B30" w:rsidRPr="00704B5C" w:rsidRDefault="00322B30" w:rsidP="00322B30">
      <w:pPr>
        <w:tabs>
          <w:tab w:val="left" w:pos="1134"/>
        </w:tabs>
        <w:autoSpaceDE w:val="0"/>
        <w:ind w:firstLine="697"/>
        <w:jc w:val="both"/>
        <w:rPr>
          <w:b/>
          <w:sz w:val="28"/>
          <w:szCs w:val="28"/>
        </w:rPr>
      </w:pPr>
      <w:r>
        <w:rPr>
          <w:sz w:val="28"/>
          <w:szCs w:val="28"/>
        </w:rPr>
        <w:t>1.</w:t>
      </w:r>
      <w:r>
        <w:rPr>
          <w:sz w:val="28"/>
          <w:szCs w:val="28"/>
        </w:rPr>
        <w:tab/>
        <w:t xml:space="preserve">Утвердить прилагаемый </w:t>
      </w:r>
      <w:r w:rsidRPr="00E924D0">
        <w:rPr>
          <w:sz w:val="28"/>
          <w:szCs w:val="28"/>
        </w:rPr>
        <w:t xml:space="preserve">Административный регламент предоставления Администрацией </w:t>
      </w:r>
      <w:r w:rsidR="00437B68">
        <w:rPr>
          <w:sz w:val="28"/>
          <w:szCs w:val="28"/>
        </w:rPr>
        <w:t>Пречистенского</w:t>
      </w:r>
      <w:r w:rsidR="00EB26F8">
        <w:rPr>
          <w:sz w:val="28"/>
          <w:szCs w:val="28"/>
        </w:rPr>
        <w:t xml:space="preserve">  сельского  поселения Духовщинского района</w:t>
      </w:r>
      <w:r w:rsidRPr="00E924D0">
        <w:rPr>
          <w:sz w:val="28"/>
          <w:szCs w:val="28"/>
        </w:rPr>
        <w:t xml:space="preserve"> Смоленской области муниципальной услуги </w:t>
      </w:r>
      <w:r w:rsidRPr="00704B5C">
        <w:rPr>
          <w:b/>
          <w:sz w:val="28"/>
          <w:szCs w:val="28"/>
        </w:rPr>
        <w:t>«</w:t>
      </w:r>
      <w:r w:rsidR="000D0FF2" w:rsidRPr="00704B5C">
        <w:rPr>
          <w:b/>
          <w:bCs/>
          <w:color w:val="000000"/>
          <w:sz w:val="28"/>
          <w:szCs w:val="28"/>
        </w:rPr>
        <w:t>Предоставление разрешения на осуществление  земляных работ».</w:t>
      </w:r>
    </w:p>
    <w:p w:rsidR="000D0FF2" w:rsidRDefault="000D0FF2" w:rsidP="000D0FF2">
      <w:pPr>
        <w:tabs>
          <w:tab w:val="left" w:pos="1134"/>
        </w:tabs>
        <w:autoSpaceDE w:val="0"/>
        <w:ind w:firstLine="69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E24B90">
        <w:rPr>
          <w:sz w:val="28"/>
          <w:szCs w:val="28"/>
        </w:rPr>
        <w:t>Признать утратившим силу постановление Администрации Пречистенского сельского поселения Духовщинског</w:t>
      </w:r>
      <w:r>
        <w:rPr>
          <w:sz w:val="28"/>
          <w:szCs w:val="28"/>
        </w:rPr>
        <w:t>о района Смоленской области от 2</w:t>
      </w:r>
      <w:r w:rsidRPr="00E24B90">
        <w:rPr>
          <w:sz w:val="28"/>
          <w:szCs w:val="28"/>
        </w:rPr>
        <w:t>7.0</w:t>
      </w:r>
      <w:r>
        <w:rPr>
          <w:sz w:val="28"/>
          <w:szCs w:val="28"/>
        </w:rPr>
        <w:t>9</w:t>
      </w:r>
      <w:r w:rsidRPr="00E24B90">
        <w:rPr>
          <w:sz w:val="28"/>
          <w:szCs w:val="28"/>
        </w:rPr>
        <w:t>.201</w:t>
      </w:r>
      <w:r>
        <w:rPr>
          <w:sz w:val="28"/>
          <w:szCs w:val="28"/>
        </w:rPr>
        <w:t>7</w:t>
      </w:r>
      <w:r w:rsidRPr="00E24B90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52 </w:t>
      </w:r>
      <w:r w:rsidRPr="00E24B90">
        <w:rPr>
          <w:sz w:val="28"/>
          <w:szCs w:val="28"/>
        </w:rPr>
        <w:t>«</w:t>
      </w:r>
      <w:r w:rsidRPr="00EF1F7D">
        <w:rPr>
          <w:sz w:val="28"/>
          <w:szCs w:val="28"/>
        </w:rPr>
        <w:t>Об утверждении Административного регламента предоставления Администраци</w:t>
      </w:r>
      <w:r>
        <w:rPr>
          <w:sz w:val="28"/>
          <w:szCs w:val="28"/>
        </w:rPr>
        <w:t>ей</w:t>
      </w:r>
      <w:r w:rsidRPr="00EF1F7D">
        <w:rPr>
          <w:sz w:val="28"/>
          <w:szCs w:val="28"/>
        </w:rPr>
        <w:t xml:space="preserve"> </w:t>
      </w:r>
      <w:r>
        <w:rPr>
          <w:sz w:val="28"/>
          <w:szCs w:val="28"/>
        </w:rPr>
        <w:t>Пречистенского  сельского  поселения  Духовщинского  района  Смоленской  области</w:t>
      </w:r>
      <w:r w:rsidRPr="00EF1F7D">
        <w:rPr>
          <w:sz w:val="28"/>
          <w:szCs w:val="28"/>
        </w:rPr>
        <w:t xml:space="preserve"> муниципальной услуги</w:t>
      </w:r>
      <w:r>
        <w:rPr>
          <w:sz w:val="28"/>
          <w:szCs w:val="28"/>
        </w:rPr>
        <w:t xml:space="preserve"> </w:t>
      </w:r>
      <w:r w:rsidRPr="00EF1F7D">
        <w:rPr>
          <w:sz w:val="28"/>
          <w:szCs w:val="28"/>
        </w:rPr>
        <w:t>«</w:t>
      </w:r>
      <w:r w:rsidRPr="0092295C">
        <w:rPr>
          <w:bCs/>
          <w:color w:val="000000"/>
          <w:sz w:val="28"/>
          <w:szCs w:val="28"/>
        </w:rPr>
        <w:t xml:space="preserve">Выдача разрешения на производство земляных работ по прокладке, ремонту, реконструкции подземных и надземных сетей, связанных с нарушением </w:t>
      </w:r>
      <w:r w:rsidRPr="00974406">
        <w:rPr>
          <w:bCs/>
          <w:sz w:val="28"/>
          <w:szCs w:val="28"/>
        </w:rPr>
        <w:t xml:space="preserve">благоустройства территории </w:t>
      </w:r>
      <w:r>
        <w:rPr>
          <w:sz w:val="28"/>
          <w:szCs w:val="28"/>
        </w:rPr>
        <w:t>Пречистенского</w:t>
      </w:r>
      <w:r>
        <w:rPr>
          <w:bCs/>
          <w:sz w:val="28"/>
          <w:szCs w:val="28"/>
        </w:rPr>
        <w:t xml:space="preserve">  сельского  поселения  </w:t>
      </w:r>
      <w:r w:rsidRPr="00974406">
        <w:rPr>
          <w:bCs/>
          <w:sz w:val="28"/>
          <w:szCs w:val="28"/>
        </w:rPr>
        <w:t xml:space="preserve"> Духовщинского района Смоленской области</w:t>
      </w:r>
      <w:r w:rsidRPr="00974406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0D0FF2" w:rsidRDefault="000D0FF2" w:rsidP="000D0FF2">
      <w:pPr>
        <w:adjustRightInd w:val="0"/>
        <w:jc w:val="both"/>
        <w:rPr>
          <w:sz w:val="28"/>
          <w:szCs w:val="28"/>
        </w:rPr>
      </w:pPr>
      <w:r w:rsidRPr="00E24B90">
        <w:rPr>
          <w:sz w:val="28"/>
          <w:szCs w:val="28"/>
        </w:rPr>
        <w:t xml:space="preserve">        3. Настоящее постановление обнародовать путем размещения на информационных стендах Администрации Пречистенского сельского поселения Духовщинского района Смоленской области и разместить на  сайте  </w:t>
      </w:r>
      <w:r w:rsidRPr="00E24B90">
        <w:rPr>
          <w:bCs/>
          <w:sz w:val="28"/>
          <w:szCs w:val="28"/>
        </w:rPr>
        <w:t xml:space="preserve">Администрации </w:t>
      </w:r>
      <w:r w:rsidRPr="00E24B90">
        <w:rPr>
          <w:sz w:val="28"/>
          <w:szCs w:val="28"/>
        </w:rPr>
        <w:t>Пречистенского сельского поселения Духовщинского района Смоленской области</w:t>
      </w:r>
      <w:r w:rsidRPr="00E24B90">
        <w:rPr>
          <w:bCs/>
          <w:color w:val="000000"/>
          <w:sz w:val="28"/>
          <w:szCs w:val="28"/>
        </w:rPr>
        <w:t xml:space="preserve"> в </w:t>
      </w:r>
      <w:r w:rsidRPr="00E24B90">
        <w:rPr>
          <w:bCs/>
          <w:color w:val="000000"/>
          <w:sz w:val="28"/>
          <w:szCs w:val="28"/>
        </w:rPr>
        <w:lastRenderedPageBreak/>
        <w:t xml:space="preserve">информационно-телекоммуникационной сети «Интернет» </w:t>
      </w:r>
      <w:r w:rsidRPr="00E24B90">
        <w:rPr>
          <w:bCs/>
          <w:sz w:val="28"/>
          <w:szCs w:val="28"/>
        </w:rPr>
        <w:t>(</w:t>
      </w:r>
      <w:hyperlink r:id="rId8" w:history="1">
        <w:r w:rsidRPr="000D0FF2">
          <w:rPr>
            <w:rStyle w:val="a3"/>
            <w:sz w:val="28"/>
            <w:szCs w:val="28"/>
          </w:rPr>
          <w:t>http://prechistoe.admin-smolensk.ru/</w:t>
        </w:r>
      </w:hyperlink>
      <w:r w:rsidRPr="000D0FF2">
        <w:rPr>
          <w:sz w:val="28"/>
          <w:szCs w:val="28"/>
        </w:rPr>
        <w:t>)</w:t>
      </w:r>
      <w:r w:rsidRPr="00E24B90">
        <w:rPr>
          <w:sz w:val="28"/>
          <w:szCs w:val="28"/>
        </w:rPr>
        <w:t xml:space="preserve"> в разделе «Муниципальные услуги».</w:t>
      </w:r>
    </w:p>
    <w:p w:rsidR="000D0FF2" w:rsidRPr="00E24B90" w:rsidRDefault="000D0FF2" w:rsidP="000D0FF2">
      <w:pPr>
        <w:adjustRightInd w:val="0"/>
        <w:jc w:val="both"/>
        <w:rPr>
          <w:sz w:val="28"/>
          <w:szCs w:val="28"/>
        </w:rPr>
      </w:pPr>
    </w:p>
    <w:p w:rsidR="000D0FF2" w:rsidRPr="00E24B90" w:rsidRDefault="000D0FF2" w:rsidP="000D0FF2">
      <w:pPr>
        <w:autoSpaceDE w:val="0"/>
        <w:ind w:right="282"/>
        <w:jc w:val="both"/>
        <w:rPr>
          <w:sz w:val="28"/>
          <w:szCs w:val="28"/>
        </w:rPr>
      </w:pPr>
      <w:r w:rsidRPr="00E24B90">
        <w:rPr>
          <w:sz w:val="28"/>
          <w:szCs w:val="28"/>
        </w:rPr>
        <w:t xml:space="preserve">        4.Контроль за исполнением настоящего постановления  оставляю за собой.</w:t>
      </w:r>
    </w:p>
    <w:p w:rsidR="00322B30" w:rsidRPr="000D0FF2" w:rsidRDefault="000D0FF2" w:rsidP="000D0FF2">
      <w:pPr>
        <w:tabs>
          <w:tab w:val="left" w:pos="1134"/>
        </w:tabs>
        <w:autoSpaceDE w:val="0"/>
        <w:ind w:firstLine="697"/>
        <w:jc w:val="both"/>
        <w:rPr>
          <w:sz w:val="28"/>
          <w:szCs w:val="28"/>
        </w:rPr>
      </w:pPr>
      <w:r>
        <w:t xml:space="preserve"> </w:t>
      </w:r>
    </w:p>
    <w:p w:rsidR="005537B5" w:rsidRDefault="005537B5" w:rsidP="00322B30">
      <w:pPr>
        <w:pStyle w:val="ConsPlusNormal"/>
        <w:tabs>
          <w:tab w:val="left" w:pos="1134"/>
        </w:tabs>
        <w:ind w:firstLine="709"/>
        <w:jc w:val="both"/>
      </w:pPr>
    </w:p>
    <w:tbl>
      <w:tblPr>
        <w:tblW w:w="0" w:type="auto"/>
        <w:tblLook w:val="01E0"/>
      </w:tblPr>
      <w:tblGrid>
        <w:gridCol w:w="5328"/>
        <w:gridCol w:w="5010"/>
      </w:tblGrid>
      <w:tr w:rsidR="00322B30" w:rsidRPr="007640D6" w:rsidTr="00EB26F8">
        <w:tc>
          <w:tcPr>
            <w:tcW w:w="5328" w:type="dxa"/>
          </w:tcPr>
          <w:p w:rsidR="00EB26F8" w:rsidRDefault="00437B68" w:rsidP="00322B30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Глава</w:t>
            </w:r>
            <w:r w:rsidR="00322B30" w:rsidRPr="007640D6">
              <w:rPr>
                <w:rFonts w:eastAsia="Calibri"/>
                <w:sz w:val="28"/>
                <w:szCs w:val="28"/>
              </w:rPr>
              <w:t xml:space="preserve"> муниципального образования </w:t>
            </w:r>
          </w:p>
          <w:p w:rsidR="00704B5C" w:rsidRDefault="00437B68" w:rsidP="00704B5C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Пречистенского</w:t>
            </w:r>
            <w:r w:rsidR="00EB26F8">
              <w:rPr>
                <w:rFonts w:eastAsia="Calibri"/>
                <w:sz w:val="28"/>
                <w:szCs w:val="28"/>
              </w:rPr>
              <w:t xml:space="preserve">  сельского  поселения  Духовщинского</w:t>
            </w:r>
            <w:r w:rsidR="00322B30" w:rsidRPr="007640D6">
              <w:rPr>
                <w:rFonts w:eastAsia="Calibri"/>
                <w:sz w:val="28"/>
                <w:szCs w:val="28"/>
              </w:rPr>
              <w:t xml:space="preserve"> район</w:t>
            </w:r>
            <w:r w:rsidR="00EB26F8">
              <w:rPr>
                <w:rFonts w:eastAsia="Calibri"/>
                <w:sz w:val="28"/>
                <w:szCs w:val="28"/>
              </w:rPr>
              <w:t>а</w:t>
            </w:r>
            <w:r w:rsidR="00704B5C">
              <w:rPr>
                <w:rFonts w:eastAsia="Calibri"/>
                <w:sz w:val="28"/>
                <w:szCs w:val="28"/>
              </w:rPr>
              <w:t xml:space="preserve">  </w:t>
            </w:r>
          </w:p>
          <w:p w:rsidR="00322B30" w:rsidRPr="007640D6" w:rsidRDefault="00322B30" w:rsidP="00704B5C">
            <w:pPr>
              <w:rPr>
                <w:rFonts w:eastAsia="Calibri"/>
                <w:sz w:val="28"/>
                <w:szCs w:val="28"/>
              </w:rPr>
            </w:pPr>
            <w:r w:rsidRPr="007640D6">
              <w:rPr>
                <w:rFonts w:eastAsia="Calibri"/>
                <w:sz w:val="28"/>
                <w:szCs w:val="28"/>
              </w:rPr>
              <w:t xml:space="preserve">Смоленской </w:t>
            </w:r>
            <w:r w:rsidR="00704B5C">
              <w:rPr>
                <w:rFonts w:eastAsia="Calibri"/>
                <w:sz w:val="28"/>
                <w:szCs w:val="28"/>
              </w:rPr>
              <w:t>о</w:t>
            </w:r>
            <w:r w:rsidRPr="007640D6">
              <w:rPr>
                <w:rFonts w:eastAsia="Calibri"/>
                <w:sz w:val="28"/>
                <w:szCs w:val="28"/>
              </w:rPr>
              <w:t>бласти</w:t>
            </w:r>
          </w:p>
        </w:tc>
        <w:tc>
          <w:tcPr>
            <w:tcW w:w="5010" w:type="dxa"/>
          </w:tcPr>
          <w:p w:rsidR="00322B30" w:rsidRPr="007640D6" w:rsidRDefault="00322B30" w:rsidP="00322B30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:rsidR="00322B30" w:rsidRPr="007640D6" w:rsidRDefault="00322B30" w:rsidP="00322B30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:rsidR="00322B30" w:rsidRPr="007640D6" w:rsidRDefault="00437B68" w:rsidP="00322B30">
            <w:pPr>
              <w:jc w:val="right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Т.А.Смирнова</w:t>
            </w:r>
          </w:p>
        </w:tc>
      </w:tr>
    </w:tbl>
    <w:p w:rsidR="00322B30" w:rsidRDefault="00322B30" w:rsidP="00322B30">
      <w:pPr>
        <w:spacing w:after="200" w:line="276" w:lineRule="auto"/>
        <w:rPr>
          <w:sz w:val="28"/>
        </w:rPr>
      </w:pPr>
      <w:r>
        <w:rPr>
          <w:sz w:val="28"/>
        </w:rPr>
        <w:br w:type="page"/>
      </w:r>
    </w:p>
    <w:tbl>
      <w:tblPr>
        <w:tblW w:w="0" w:type="auto"/>
        <w:tblLook w:val="01E0"/>
      </w:tblPr>
      <w:tblGrid>
        <w:gridCol w:w="5718"/>
        <w:gridCol w:w="4510"/>
      </w:tblGrid>
      <w:tr w:rsidR="00322B30" w:rsidRPr="004133FD" w:rsidTr="00322B30">
        <w:tc>
          <w:tcPr>
            <w:tcW w:w="5718" w:type="dxa"/>
          </w:tcPr>
          <w:p w:rsidR="00322B30" w:rsidRPr="004133FD" w:rsidRDefault="00322B30" w:rsidP="00322B30">
            <w:pPr>
              <w:ind w:right="-1"/>
              <w:jc w:val="both"/>
              <w:rPr>
                <w:sz w:val="28"/>
                <w:szCs w:val="28"/>
              </w:rPr>
            </w:pPr>
            <w:r w:rsidRPr="004133FD">
              <w:rPr>
                <w:sz w:val="28"/>
                <w:szCs w:val="28"/>
              </w:rPr>
              <w:br w:type="page"/>
            </w:r>
          </w:p>
        </w:tc>
        <w:tc>
          <w:tcPr>
            <w:tcW w:w="4510" w:type="dxa"/>
          </w:tcPr>
          <w:p w:rsidR="00322B30" w:rsidRPr="004133FD" w:rsidRDefault="00322B30" w:rsidP="00322B30">
            <w:pPr>
              <w:ind w:right="-1"/>
              <w:jc w:val="both"/>
              <w:rPr>
                <w:sz w:val="28"/>
                <w:szCs w:val="28"/>
              </w:rPr>
            </w:pPr>
            <w:r w:rsidRPr="004133FD">
              <w:rPr>
                <w:sz w:val="28"/>
                <w:szCs w:val="28"/>
              </w:rPr>
              <w:t>УТВЕРЖДЕН</w:t>
            </w:r>
          </w:p>
          <w:p w:rsidR="00322B30" w:rsidRPr="004133FD" w:rsidRDefault="00322B30" w:rsidP="00322B30">
            <w:pPr>
              <w:ind w:right="-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постановлением</w:t>
            </w:r>
            <w:r w:rsidRPr="004133FD">
              <w:rPr>
                <w:sz w:val="28"/>
                <w:szCs w:val="28"/>
              </w:rPr>
              <w:t xml:space="preserve"> Администрации </w:t>
            </w:r>
            <w:r w:rsidR="001654EA">
              <w:rPr>
                <w:sz w:val="28"/>
                <w:szCs w:val="28"/>
              </w:rPr>
              <w:t>Пречистенского</w:t>
            </w:r>
            <w:r w:rsidR="00EB26F8">
              <w:rPr>
                <w:sz w:val="28"/>
                <w:szCs w:val="28"/>
              </w:rPr>
              <w:t xml:space="preserve">  сельского  поселения  Духовщинского района</w:t>
            </w:r>
            <w:r w:rsidRPr="004133FD">
              <w:rPr>
                <w:sz w:val="28"/>
                <w:szCs w:val="28"/>
              </w:rPr>
              <w:t xml:space="preserve"> Смоленской области</w:t>
            </w:r>
          </w:p>
          <w:p w:rsidR="00322B30" w:rsidRPr="004133FD" w:rsidRDefault="000D0FF2" w:rsidP="000D0FF2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06.07.2023</w:t>
            </w:r>
            <w:r w:rsidR="00322B30" w:rsidRPr="004133FD">
              <w:rPr>
                <w:sz w:val="28"/>
                <w:szCs w:val="28"/>
              </w:rPr>
              <w:t xml:space="preserve"> №</w:t>
            </w:r>
            <w:r w:rsidR="00EB26F8">
              <w:rPr>
                <w:sz w:val="28"/>
                <w:szCs w:val="28"/>
              </w:rPr>
              <w:t xml:space="preserve"> </w:t>
            </w:r>
            <w:r w:rsidR="001654EA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0</w:t>
            </w:r>
          </w:p>
        </w:tc>
      </w:tr>
    </w:tbl>
    <w:p w:rsidR="00322B30" w:rsidRDefault="00322B30" w:rsidP="00322B30">
      <w:pPr>
        <w:pStyle w:val="a6"/>
        <w:spacing w:line="240" w:lineRule="auto"/>
        <w:ind w:firstLine="0"/>
      </w:pPr>
    </w:p>
    <w:p w:rsidR="00322B30" w:rsidRPr="00041921" w:rsidRDefault="00322B30" w:rsidP="00322B30">
      <w:pPr>
        <w:pStyle w:val="a6"/>
        <w:spacing w:line="240" w:lineRule="auto"/>
        <w:ind w:firstLine="0"/>
        <w:rPr>
          <w:szCs w:val="28"/>
        </w:rPr>
      </w:pPr>
    </w:p>
    <w:p w:rsidR="00322B30" w:rsidRPr="00E87C89" w:rsidRDefault="00322B30" w:rsidP="00322B30">
      <w:pPr>
        <w:pStyle w:val="ConsPlusTitle"/>
        <w:widowControl w:val="0"/>
        <w:jc w:val="center"/>
        <w:rPr>
          <w:sz w:val="28"/>
          <w:szCs w:val="28"/>
        </w:rPr>
      </w:pPr>
      <w:r w:rsidRPr="00E87C89">
        <w:rPr>
          <w:sz w:val="28"/>
          <w:szCs w:val="28"/>
        </w:rPr>
        <w:t>АДМИНИСТРАТИВНЫЙ РЕГЛАМЕНТ</w:t>
      </w:r>
    </w:p>
    <w:p w:rsidR="00322B30" w:rsidRPr="00974406" w:rsidRDefault="00322B30" w:rsidP="00322B30">
      <w:pPr>
        <w:autoSpaceDE w:val="0"/>
        <w:jc w:val="center"/>
        <w:rPr>
          <w:b/>
          <w:sz w:val="28"/>
          <w:szCs w:val="28"/>
        </w:rPr>
      </w:pPr>
      <w:r w:rsidRPr="00E87C89">
        <w:rPr>
          <w:b/>
          <w:sz w:val="28"/>
          <w:szCs w:val="28"/>
        </w:rPr>
        <w:t xml:space="preserve">предоставления Администрацией </w:t>
      </w:r>
      <w:r w:rsidR="001654EA">
        <w:rPr>
          <w:b/>
          <w:sz w:val="28"/>
          <w:szCs w:val="28"/>
        </w:rPr>
        <w:t>Пречистенского</w:t>
      </w:r>
      <w:r w:rsidR="00EB26F8">
        <w:rPr>
          <w:b/>
          <w:sz w:val="28"/>
          <w:szCs w:val="28"/>
        </w:rPr>
        <w:t xml:space="preserve">  сельского  поселения Духовщинского района</w:t>
      </w:r>
      <w:r w:rsidRPr="00E87C89">
        <w:rPr>
          <w:b/>
          <w:sz w:val="28"/>
          <w:szCs w:val="28"/>
        </w:rPr>
        <w:t xml:space="preserve"> Смоленской области муниципальной услуги </w:t>
      </w:r>
      <w:r w:rsidRPr="00EA47A9">
        <w:rPr>
          <w:b/>
          <w:sz w:val="28"/>
          <w:szCs w:val="28"/>
        </w:rPr>
        <w:t>«</w:t>
      </w:r>
      <w:r w:rsidR="00EA47A9" w:rsidRPr="00EA47A9">
        <w:rPr>
          <w:b/>
          <w:bCs/>
          <w:color w:val="000000"/>
          <w:sz w:val="28"/>
          <w:szCs w:val="28"/>
        </w:rPr>
        <w:t xml:space="preserve">Предоставление разрешения на осуществление  земляных работ </w:t>
      </w:r>
      <w:r w:rsidR="00EA47A9" w:rsidRPr="00974406">
        <w:rPr>
          <w:sz w:val="28"/>
          <w:szCs w:val="28"/>
        </w:rPr>
        <w:t>»</w:t>
      </w:r>
    </w:p>
    <w:p w:rsidR="00322B30" w:rsidRPr="0043245D" w:rsidRDefault="00322B30" w:rsidP="00322B30">
      <w:pPr>
        <w:pStyle w:val="a6"/>
        <w:spacing w:line="240" w:lineRule="auto"/>
        <w:ind w:firstLine="0"/>
        <w:jc w:val="center"/>
        <w:rPr>
          <w:szCs w:val="28"/>
        </w:rPr>
      </w:pPr>
    </w:p>
    <w:p w:rsidR="00322B30" w:rsidRDefault="00322B30" w:rsidP="00322B30">
      <w:pPr>
        <w:pStyle w:val="a6"/>
        <w:spacing w:line="240" w:lineRule="auto"/>
        <w:ind w:firstLine="0"/>
        <w:jc w:val="center"/>
        <w:rPr>
          <w:szCs w:val="28"/>
        </w:rPr>
      </w:pPr>
      <w:r>
        <w:rPr>
          <w:b/>
          <w:bCs/>
          <w:szCs w:val="28"/>
          <w:lang w:eastAsia="en-US"/>
        </w:rPr>
        <w:t xml:space="preserve">1. </w:t>
      </w:r>
      <w:r w:rsidRPr="000529AA">
        <w:rPr>
          <w:b/>
          <w:bCs/>
          <w:szCs w:val="28"/>
          <w:lang w:eastAsia="en-US"/>
        </w:rPr>
        <w:t>Общие положения</w:t>
      </w:r>
    </w:p>
    <w:p w:rsidR="00322B30" w:rsidRPr="0043245D" w:rsidRDefault="00322B30" w:rsidP="00322B30">
      <w:pPr>
        <w:pStyle w:val="a6"/>
        <w:spacing w:line="240" w:lineRule="auto"/>
        <w:ind w:firstLine="0"/>
        <w:jc w:val="center"/>
        <w:rPr>
          <w:szCs w:val="28"/>
        </w:rPr>
      </w:pPr>
    </w:p>
    <w:p w:rsidR="00322B30" w:rsidRPr="00EA47A9" w:rsidRDefault="00322B30" w:rsidP="00EA47A9">
      <w:pPr>
        <w:autoSpaceDE w:val="0"/>
        <w:ind w:firstLine="709"/>
        <w:jc w:val="center"/>
        <w:rPr>
          <w:b/>
          <w:sz w:val="28"/>
          <w:szCs w:val="28"/>
        </w:rPr>
      </w:pPr>
      <w:r w:rsidRPr="00EA47A9">
        <w:rPr>
          <w:b/>
          <w:sz w:val="28"/>
          <w:szCs w:val="28"/>
        </w:rPr>
        <w:t>1.1.</w:t>
      </w:r>
      <w:r w:rsidRPr="00EA47A9">
        <w:rPr>
          <w:b/>
          <w:sz w:val="28"/>
          <w:szCs w:val="28"/>
        </w:rPr>
        <w:tab/>
        <w:t>Предмет регулирования Административного регламента предоставления муниципальной услуги</w:t>
      </w:r>
    </w:p>
    <w:p w:rsidR="00322B30" w:rsidRPr="00041921" w:rsidRDefault="00322B30" w:rsidP="00322B30">
      <w:pPr>
        <w:autoSpaceDE w:val="0"/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 xml:space="preserve">Административный </w:t>
      </w:r>
      <w:r w:rsidRPr="00CE3A1A">
        <w:rPr>
          <w:sz w:val="28"/>
          <w:szCs w:val="28"/>
        </w:rPr>
        <w:t>регламент п</w:t>
      </w:r>
      <w:r w:rsidRPr="00041921">
        <w:rPr>
          <w:sz w:val="28"/>
          <w:szCs w:val="28"/>
        </w:rPr>
        <w:t xml:space="preserve">редоставления </w:t>
      </w:r>
      <w:r>
        <w:rPr>
          <w:sz w:val="28"/>
          <w:szCs w:val="28"/>
        </w:rPr>
        <w:t>Администрацией</w:t>
      </w:r>
      <w:r w:rsidRPr="00041921">
        <w:rPr>
          <w:sz w:val="28"/>
          <w:szCs w:val="28"/>
        </w:rPr>
        <w:t xml:space="preserve"> </w:t>
      </w:r>
      <w:r w:rsidR="001654EA">
        <w:rPr>
          <w:sz w:val="28"/>
          <w:szCs w:val="28"/>
        </w:rPr>
        <w:t>Пречистенского</w:t>
      </w:r>
      <w:r w:rsidR="00EB26F8">
        <w:rPr>
          <w:sz w:val="28"/>
          <w:szCs w:val="28"/>
        </w:rPr>
        <w:t xml:space="preserve">  сельского  поселения Духовщинского района</w:t>
      </w:r>
      <w:r w:rsidR="00EB26F8" w:rsidRPr="00E924D0">
        <w:rPr>
          <w:sz w:val="28"/>
          <w:szCs w:val="28"/>
        </w:rPr>
        <w:t xml:space="preserve"> Смоленской области</w:t>
      </w:r>
      <w:r w:rsidR="00EB26F8" w:rsidRPr="00041921">
        <w:rPr>
          <w:sz w:val="28"/>
          <w:szCs w:val="28"/>
        </w:rPr>
        <w:t xml:space="preserve"> </w:t>
      </w:r>
      <w:r w:rsidRPr="00041921">
        <w:rPr>
          <w:sz w:val="28"/>
          <w:szCs w:val="28"/>
        </w:rPr>
        <w:t xml:space="preserve"> муниципальной услуги «</w:t>
      </w:r>
      <w:r w:rsidR="00EA47A9">
        <w:rPr>
          <w:bCs/>
          <w:color w:val="000000"/>
          <w:sz w:val="28"/>
          <w:szCs w:val="28"/>
        </w:rPr>
        <w:t xml:space="preserve">Предоставление </w:t>
      </w:r>
      <w:r w:rsidR="00EA47A9" w:rsidRPr="0092295C">
        <w:rPr>
          <w:bCs/>
          <w:color w:val="000000"/>
          <w:sz w:val="28"/>
          <w:szCs w:val="28"/>
        </w:rPr>
        <w:t xml:space="preserve">разрешения на </w:t>
      </w:r>
      <w:r w:rsidR="00EA47A9">
        <w:rPr>
          <w:bCs/>
          <w:color w:val="000000"/>
          <w:sz w:val="28"/>
          <w:szCs w:val="28"/>
        </w:rPr>
        <w:t xml:space="preserve">осуществление </w:t>
      </w:r>
      <w:r w:rsidR="00EA47A9" w:rsidRPr="0092295C">
        <w:rPr>
          <w:bCs/>
          <w:color w:val="000000"/>
          <w:sz w:val="28"/>
          <w:szCs w:val="28"/>
        </w:rPr>
        <w:t xml:space="preserve"> земляных </w:t>
      </w:r>
      <w:r w:rsidR="00EA47A9">
        <w:rPr>
          <w:bCs/>
          <w:color w:val="000000"/>
          <w:sz w:val="28"/>
          <w:szCs w:val="28"/>
        </w:rPr>
        <w:t xml:space="preserve">работ </w:t>
      </w:r>
      <w:r w:rsidR="00EA47A9" w:rsidRPr="00974406">
        <w:rPr>
          <w:sz w:val="28"/>
          <w:szCs w:val="28"/>
        </w:rPr>
        <w:t>»</w:t>
      </w:r>
      <w:r w:rsidRPr="00041921">
        <w:rPr>
          <w:sz w:val="28"/>
          <w:szCs w:val="28"/>
        </w:rPr>
        <w:t xml:space="preserve"> (далее – Административный регламент, муниципальная услуга) разработан в целях повышения качества исполнения и доступности результата предоставления муниципальной услуги, создания комфортных условий для потребителей муниципальной услуги, определяет </w:t>
      </w:r>
      <w:r w:rsidRPr="00192FD2">
        <w:rPr>
          <w:color w:val="000000"/>
          <w:sz w:val="28"/>
          <w:szCs w:val="28"/>
        </w:rPr>
        <w:t xml:space="preserve">порядок, сроки и последовательность </w:t>
      </w:r>
      <w:r w:rsidRPr="00041921">
        <w:rPr>
          <w:sz w:val="28"/>
          <w:szCs w:val="28"/>
        </w:rPr>
        <w:t xml:space="preserve">действий (административных процедур) Администрации </w:t>
      </w:r>
      <w:r w:rsidR="001654EA">
        <w:rPr>
          <w:sz w:val="28"/>
          <w:szCs w:val="28"/>
        </w:rPr>
        <w:t>Пречистенского</w:t>
      </w:r>
      <w:r w:rsidR="002205BC">
        <w:rPr>
          <w:bCs/>
          <w:sz w:val="28"/>
          <w:szCs w:val="28"/>
        </w:rPr>
        <w:t xml:space="preserve">  сельского</w:t>
      </w:r>
      <w:r w:rsidR="002205BC" w:rsidRPr="00974406">
        <w:rPr>
          <w:bCs/>
          <w:sz w:val="28"/>
          <w:szCs w:val="28"/>
        </w:rPr>
        <w:t xml:space="preserve"> поселения Духовщинского района Смоленской области</w:t>
      </w:r>
      <w:r w:rsidR="002205BC" w:rsidRPr="00041921">
        <w:rPr>
          <w:sz w:val="28"/>
          <w:szCs w:val="28"/>
        </w:rPr>
        <w:t xml:space="preserve"> </w:t>
      </w:r>
      <w:r w:rsidRPr="00041921">
        <w:rPr>
          <w:sz w:val="28"/>
          <w:szCs w:val="28"/>
        </w:rPr>
        <w:t xml:space="preserve"> (далее </w:t>
      </w:r>
      <w:r>
        <w:rPr>
          <w:sz w:val="28"/>
          <w:szCs w:val="28"/>
        </w:rPr>
        <w:t xml:space="preserve">также </w:t>
      </w:r>
      <w:r w:rsidRPr="00041921">
        <w:rPr>
          <w:sz w:val="28"/>
          <w:szCs w:val="28"/>
        </w:rPr>
        <w:t>– Администрация) при оказании муниципальной услуги.</w:t>
      </w:r>
    </w:p>
    <w:p w:rsidR="00322B30" w:rsidRPr="00041921" w:rsidRDefault="00322B30" w:rsidP="00322B30">
      <w:pPr>
        <w:widowControl w:val="0"/>
        <w:autoSpaceDE w:val="0"/>
        <w:ind w:firstLine="709"/>
        <w:jc w:val="both"/>
        <w:rPr>
          <w:bCs/>
          <w:sz w:val="28"/>
          <w:szCs w:val="28"/>
        </w:rPr>
      </w:pPr>
    </w:p>
    <w:p w:rsidR="00322B30" w:rsidRPr="00EA47A9" w:rsidRDefault="00322B30" w:rsidP="00322B30">
      <w:pPr>
        <w:autoSpaceDE w:val="0"/>
        <w:ind w:firstLine="709"/>
        <w:jc w:val="both"/>
        <w:rPr>
          <w:b/>
          <w:sz w:val="28"/>
          <w:szCs w:val="28"/>
        </w:rPr>
      </w:pPr>
      <w:r w:rsidRPr="00EA47A9">
        <w:rPr>
          <w:b/>
          <w:sz w:val="28"/>
          <w:szCs w:val="28"/>
        </w:rPr>
        <w:t>1.2. Описание заявителей, а также физических и юридических лиц, имеющих право в соответствии с федеральным и (или) областным законодательством, муниципальными нормативными правовыми актами либо в силу наделения их заявителями в порядке, установленном законодательством Российской Федерации, полномочиями выступать от их имени при взаимодействии с Администрацией, иными органами местного самоуправления и организациями при предоставлении муниципальной услуги</w:t>
      </w:r>
    </w:p>
    <w:p w:rsidR="00322B30" w:rsidRDefault="00322B30" w:rsidP="00322B30">
      <w:pPr>
        <w:autoSpaceDE w:val="0"/>
        <w:ind w:firstLine="709"/>
        <w:jc w:val="both"/>
        <w:rPr>
          <w:color w:val="000000"/>
          <w:sz w:val="28"/>
          <w:szCs w:val="28"/>
        </w:rPr>
      </w:pPr>
      <w:r w:rsidRPr="00041921">
        <w:rPr>
          <w:sz w:val="28"/>
          <w:szCs w:val="28"/>
        </w:rPr>
        <w:t>1.2.1.</w:t>
      </w:r>
      <w:r>
        <w:rPr>
          <w:sz w:val="28"/>
          <w:szCs w:val="28"/>
        </w:rPr>
        <w:tab/>
      </w:r>
      <w:r w:rsidRPr="00192FD2">
        <w:rPr>
          <w:color w:val="000000"/>
          <w:sz w:val="28"/>
          <w:szCs w:val="28"/>
        </w:rPr>
        <w:t>Право на получение муниципальной услуги имеют физические лица, индивидуальные предприниматели и юридические лица в соответствии с действующим законодательством, обратившиеся в Администрацию с заявлением о предоставлении муниципальной услуги (далее – заявители)</w:t>
      </w:r>
      <w:r>
        <w:rPr>
          <w:color w:val="000000"/>
          <w:sz w:val="28"/>
          <w:szCs w:val="28"/>
        </w:rPr>
        <w:t>.</w:t>
      </w:r>
    </w:p>
    <w:p w:rsidR="00322B30" w:rsidRPr="00041921" w:rsidRDefault="00322B30" w:rsidP="00322B3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1.2.2.</w:t>
      </w:r>
      <w:r>
        <w:rPr>
          <w:sz w:val="28"/>
          <w:szCs w:val="28"/>
        </w:rPr>
        <w:tab/>
      </w:r>
      <w:r w:rsidRPr="00041921">
        <w:rPr>
          <w:sz w:val="28"/>
          <w:szCs w:val="28"/>
        </w:rPr>
        <w:t>При предоставлении муниципальной услуги от имени заявител</w:t>
      </w:r>
      <w:r>
        <w:rPr>
          <w:sz w:val="28"/>
          <w:szCs w:val="28"/>
        </w:rPr>
        <w:t>ей</w:t>
      </w:r>
      <w:r w:rsidRPr="00041921">
        <w:rPr>
          <w:sz w:val="28"/>
          <w:szCs w:val="28"/>
        </w:rPr>
        <w:t xml:space="preserve"> вправе выступить их законные представители или их представители по доверенности (далее также именуемые заявитель) выданной и оформленной в соответствии гражданским законодательством Российской Федерации.</w:t>
      </w:r>
    </w:p>
    <w:p w:rsidR="00322B30" w:rsidRDefault="00322B30" w:rsidP="00322B30">
      <w:pPr>
        <w:widowControl w:val="0"/>
        <w:autoSpaceDE w:val="0"/>
        <w:ind w:firstLine="709"/>
        <w:jc w:val="both"/>
        <w:rPr>
          <w:bCs/>
          <w:sz w:val="28"/>
          <w:szCs w:val="28"/>
        </w:rPr>
      </w:pPr>
    </w:p>
    <w:p w:rsidR="00322B30" w:rsidRPr="00EA47A9" w:rsidRDefault="00322B30" w:rsidP="00EA47A9">
      <w:pPr>
        <w:autoSpaceDE w:val="0"/>
        <w:ind w:firstLine="709"/>
        <w:jc w:val="center"/>
        <w:rPr>
          <w:b/>
          <w:sz w:val="28"/>
          <w:szCs w:val="28"/>
        </w:rPr>
      </w:pPr>
      <w:r w:rsidRPr="00EA47A9">
        <w:rPr>
          <w:b/>
          <w:sz w:val="28"/>
          <w:szCs w:val="28"/>
        </w:rPr>
        <w:lastRenderedPageBreak/>
        <w:t>1.3. Требования к порядку информирования о порядке предоставления муниципальной услуги</w:t>
      </w:r>
    </w:p>
    <w:p w:rsidR="00322B30" w:rsidRPr="00FA5D64" w:rsidRDefault="00322B30" w:rsidP="00322B30">
      <w:pPr>
        <w:autoSpaceDE w:val="0"/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1.3.1.</w:t>
      </w:r>
      <w:r>
        <w:rPr>
          <w:sz w:val="28"/>
          <w:szCs w:val="28"/>
        </w:rPr>
        <w:tab/>
      </w:r>
      <w:r w:rsidRPr="00041921">
        <w:rPr>
          <w:sz w:val="28"/>
          <w:szCs w:val="28"/>
        </w:rPr>
        <w:t>Сведения о месте нахождения, графике работы, номерах контактных телефонов, адресах официальных са</w:t>
      </w:r>
      <w:r>
        <w:rPr>
          <w:sz w:val="28"/>
          <w:szCs w:val="28"/>
        </w:rPr>
        <w:t>йтов и адресах электронной почты</w:t>
      </w:r>
      <w:r w:rsidRPr="00041921">
        <w:rPr>
          <w:sz w:val="28"/>
          <w:szCs w:val="28"/>
        </w:rPr>
        <w:t xml:space="preserve"> Администрации</w:t>
      </w:r>
      <w:r>
        <w:rPr>
          <w:sz w:val="28"/>
          <w:szCs w:val="28"/>
        </w:rPr>
        <w:t>,</w:t>
      </w:r>
      <w:r w:rsidRPr="00041921">
        <w:rPr>
          <w:sz w:val="28"/>
          <w:szCs w:val="28"/>
        </w:rPr>
        <w:t xml:space="preserve"> </w:t>
      </w:r>
      <w:r w:rsidR="002205BC">
        <w:rPr>
          <w:sz w:val="28"/>
          <w:szCs w:val="28"/>
        </w:rPr>
        <w:t>участвующей</w:t>
      </w:r>
      <w:r w:rsidRPr="00FA5D64">
        <w:rPr>
          <w:sz w:val="28"/>
          <w:szCs w:val="28"/>
        </w:rPr>
        <w:t xml:space="preserve"> в предоставлении муниципальной услуги:</w:t>
      </w:r>
    </w:p>
    <w:p w:rsidR="00322B30" w:rsidRDefault="00322B30" w:rsidP="00322B30">
      <w:pPr>
        <w:widowControl w:val="0"/>
        <w:tabs>
          <w:tab w:val="left" w:pos="1560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Место нахождения</w:t>
      </w:r>
      <w:r>
        <w:rPr>
          <w:sz w:val="28"/>
          <w:szCs w:val="28"/>
          <w:lang w:eastAsia="en-US"/>
        </w:rPr>
        <w:t xml:space="preserve"> Администрации</w:t>
      </w:r>
      <w:r w:rsidRPr="00B02F66">
        <w:rPr>
          <w:sz w:val="28"/>
          <w:szCs w:val="28"/>
        </w:rPr>
        <w:t xml:space="preserve"> </w:t>
      </w:r>
      <w:r w:rsidR="002A5C20">
        <w:rPr>
          <w:sz w:val="28"/>
          <w:szCs w:val="28"/>
        </w:rPr>
        <w:t>Пречистенского</w:t>
      </w:r>
      <w:r w:rsidR="002205BC">
        <w:rPr>
          <w:bCs/>
          <w:sz w:val="28"/>
          <w:szCs w:val="28"/>
        </w:rPr>
        <w:t xml:space="preserve">  сельского</w:t>
      </w:r>
      <w:r w:rsidR="002205BC" w:rsidRPr="00974406">
        <w:rPr>
          <w:bCs/>
          <w:sz w:val="28"/>
          <w:szCs w:val="28"/>
        </w:rPr>
        <w:t xml:space="preserve"> поселения Духовщинского района Смоленской области</w:t>
      </w:r>
      <w:r w:rsidRPr="00C506E9">
        <w:rPr>
          <w:sz w:val="28"/>
          <w:szCs w:val="28"/>
          <w:lang w:eastAsia="en-US"/>
        </w:rPr>
        <w:t>:</w:t>
      </w:r>
      <w:r w:rsidR="002205BC">
        <w:rPr>
          <w:sz w:val="28"/>
          <w:szCs w:val="28"/>
          <w:lang w:eastAsia="en-US"/>
        </w:rPr>
        <w:t xml:space="preserve"> </w:t>
      </w:r>
      <w:r w:rsidR="002A5C20" w:rsidRPr="00514C0A">
        <w:rPr>
          <w:color w:val="000000"/>
          <w:sz w:val="28"/>
          <w:szCs w:val="28"/>
        </w:rPr>
        <w:t>216</w:t>
      </w:r>
      <w:r w:rsidR="002A5C20">
        <w:rPr>
          <w:color w:val="000000"/>
          <w:sz w:val="28"/>
          <w:szCs w:val="28"/>
        </w:rPr>
        <w:t>230</w:t>
      </w:r>
      <w:r w:rsidR="002A5C20" w:rsidRPr="00514C0A">
        <w:rPr>
          <w:color w:val="000000"/>
          <w:sz w:val="28"/>
          <w:szCs w:val="28"/>
        </w:rPr>
        <w:t xml:space="preserve">, Смоленская область, </w:t>
      </w:r>
      <w:r w:rsidR="002A5C20">
        <w:rPr>
          <w:color w:val="000000"/>
          <w:sz w:val="28"/>
          <w:szCs w:val="28"/>
        </w:rPr>
        <w:t>Духовщинский район, с.Пречистое, ул.Октябрьская, д.14</w:t>
      </w:r>
      <w:r>
        <w:rPr>
          <w:sz w:val="28"/>
          <w:szCs w:val="28"/>
          <w:lang w:eastAsia="en-US"/>
        </w:rPr>
        <w:t>.</w:t>
      </w:r>
    </w:p>
    <w:p w:rsidR="00322B30" w:rsidRDefault="002205BC" w:rsidP="00322B30">
      <w:pPr>
        <w:widowControl w:val="0"/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  <w:r w:rsidR="00322B30" w:rsidRPr="001B6116">
        <w:rPr>
          <w:sz w:val="28"/>
          <w:szCs w:val="28"/>
        </w:rPr>
        <w:t>осуществляет прием заявителей в соответствии со следующим графиком:</w:t>
      </w:r>
      <w:r w:rsidR="002A5C20">
        <w:rPr>
          <w:sz w:val="28"/>
          <w:szCs w:val="28"/>
        </w:rPr>
        <w:t xml:space="preserve"> </w:t>
      </w:r>
      <w:r w:rsidR="00EA47A9" w:rsidRPr="00E24B90">
        <w:rPr>
          <w:sz w:val="28"/>
          <w:szCs w:val="28"/>
        </w:rPr>
        <w:t>ежедневно с 9.00 до 17.00 часов (перерыв на обед с 13.00 до 14.00 часов), выходные дни – суббота, воскресенье.</w:t>
      </w:r>
    </w:p>
    <w:p w:rsidR="00322B30" w:rsidRPr="00013520" w:rsidRDefault="00322B30" w:rsidP="00322B30">
      <w:pPr>
        <w:autoSpaceDE w:val="0"/>
        <w:ind w:firstLine="709"/>
        <w:jc w:val="both"/>
        <w:rPr>
          <w:sz w:val="4"/>
          <w:szCs w:val="4"/>
        </w:rPr>
      </w:pPr>
    </w:p>
    <w:p w:rsidR="00322B30" w:rsidRPr="00041921" w:rsidRDefault="00322B30" w:rsidP="00322B30">
      <w:pPr>
        <w:autoSpaceDE w:val="0"/>
        <w:ind w:right="-143" w:firstLine="709"/>
        <w:jc w:val="both"/>
        <w:rPr>
          <w:bCs/>
          <w:sz w:val="28"/>
          <w:szCs w:val="28"/>
        </w:rPr>
      </w:pPr>
      <w:r>
        <w:rPr>
          <w:sz w:val="28"/>
          <w:szCs w:val="28"/>
          <w:lang w:eastAsia="en-US"/>
        </w:rPr>
        <w:t xml:space="preserve">Справочные </w:t>
      </w:r>
      <w:r w:rsidRPr="00041921">
        <w:rPr>
          <w:sz w:val="28"/>
          <w:szCs w:val="28"/>
        </w:rPr>
        <w:t>телефоны</w:t>
      </w:r>
      <w:r w:rsidR="002A5C20">
        <w:rPr>
          <w:sz w:val="28"/>
          <w:szCs w:val="28"/>
        </w:rPr>
        <w:t xml:space="preserve"> </w:t>
      </w:r>
      <w:r w:rsidR="002205BC">
        <w:rPr>
          <w:sz w:val="28"/>
          <w:szCs w:val="28"/>
        </w:rPr>
        <w:t>Администрации</w:t>
      </w:r>
      <w:r w:rsidRPr="00041921">
        <w:rPr>
          <w:sz w:val="28"/>
          <w:szCs w:val="28"/>
        </w:rPr>
        <w:t>:</w:t>
      </w:r>
      <w:r w:rsidRPr="00041921">
        <w:rPr>
          <w:bCs/>
          <w:sz w:val="28"/>
          <w:szCs w:val="28"/>
        </w:rPr>
        <w:t xml:space="preserve"> 8</w:t>
      </w:r>
      <w:r w:rsidR="002205BC">
        <w:rPr>
          <w:bCs/>
          <w:sz w:val="28"/>
          <w:szCs w:val="28"/>
        </w:rPr>
        <w:t>(48166) </w:t>
      </w:r>
      <w:r w:rsidR="002A5C20">
        <w:rPr>
          <w:bCs/>
          <w:sz w:val="28"/>
          <w:szCs w:val="28"/>
        </w:rPr>
        <w:t>2-8</w:t>
      </w:r>
      <w:r w:rsidR="00EA47A9">
        <w:rPr>
          <w:bCs/>
          <w:sz w:val="28"/>
          <w:szCs w:val="28"/>
        </w:rPr>
        <w:t>3</w:t>
      </w:r>
      <w:r w:rsidR="002A5C20">
        <w:rPr>
          <w:bCs/>
          <w:sz w:val="28"/>
          <w:szCs w:val="28"/>
        </w:rPr>
        <w:t>-</w:t>
      </w:r>
      <w:r w:rsidR="00EA47A9">
        <w:rPr>
          <w:bCs/>
          <w:sz w:val="28"/>
          <w:szCs w:val="28"/>
        </w:rPr>
        <w:t>46, 2-83-63</w:t>
      </w:r>
      <w:r w:rsidRPr="00041921">
        <w:rPr>
          <w:bCs/>
          <w:sz w:val="28"/>
          <w:szCs w:val="28"/>
        </w:rPr>
        <w:t>.</w:t>
      </w:r>
    </w:p>
    <w:p w:rsidR="00322B30" w:rsidRPr="00EC4464" w:rsidRDefault="00EA47A9" w:rsidP="00EA47A9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 w:rsidR="00322B30">
        <w:rPr>
          <w:sz w:val="28"/>
          <w:szCs w:val="28"/>
          <w:lang w:eastAsia="en-US"/>
        </w:rPr>
        <w:t>Адрес официального сайта Администрации в сети Интернет</w:t>
      </w:r>
      <w:r w:rsidR="00322B30">
        <w:rPr>
          <w:sz w:val="28"/>
          <w:szCs w:val="28"/>
        </w:rPr>
        <w:t xml:space="preserve">: </w:t>
      </w:r>
      <w:r w:rsidRPr="00CA4C8B">
        <w:rPr>
          <w:color w:val="000000"/>
          <w:sz w:val="28"/>
          <w:szCs w:val="28"/>
          <w:u w:val="single"/>
        </w:rPr>
        <w:t>http://</w:t>
      </w:r>
      <w:r w:rsidRPr="00CA4C8B">
        <w:rPr>
          <w:color w:val="000000"/>
          <w:sz w:val="28"/>
          <w:szCs w:val="28"/>
          <w:u w:val="single"/>
          <w:lang w:val="en-US"/>
        </w:rPr>
        <w:t>prechistoe</w:t>
      </w:r>
      <w:r w:rsidRPr="00CA4C8B">
        <w:rPr>
          <w:color w:val="000000"/>
          <w:sz w:val="28"/>
          <w:szCs w:val="28"/>
          <w:u w:val="single"/>
        </w:rPr>
        <w:t>.admin-smolensk.ru</w:t>
      </w:r>
      <w:r w:rsidRPr="00E24B90">
        <w:rPr>
          <w:color w:val="000000"/>
          <w:sz w:val="28"/>
          <w:szCs w:val="28"/>
        </w:rPr>
        <w:t>/</w:t>
      </w:r>
      <w:r w:rsidRPr="00E24B90">
        <w:rPr>
          <w:sz w:val="28"/>
          <w:szCs w:val="28"/>
        </w:rPr>
        <w:t xml:space="preserve">, </w:t>
      </w:r>
      <w:r>
        <w:rPr>
          <w:sz w:val="28"/>
          <w:szCs w:val="28"/>
          <w:lang w:eastAsia="en-US"/>
        </w:rPr>
        <w:t>а</w:t>
      </w:r>
      <w:r w:rsidR="00322B30" w:rsidRPr="00EC4464">
        <w:rPr>
          <w:sz w:val="28"/>
          <w:szCs w:val="28"/>
          <w:lang w:eastAsia="en-US"/>
        </w:rPr>
        <w:t>дрес электронной почты</w:t>
      </w:r>
      <w:r w:rsidR="00322B30" w:rsidRPr="00EC4464">
        <w:rPr>
          <w:sz w:val="28"/>
          <w:szCs w:val="28"/>
        </w:rPr>
        <w:t xml:space="preserve"> Администрации</w:t>
      </w:r>
      <w:r w:rsidR="00322B30" w:rsidRPr="00EC4464">
        <w:rPr>
          <w:sz w:val="28"/>
          <w:szCs w:val="28"/>
          <w:lang w:eastAsia="en-US"/>
        </w:rPr>
        <w:t xml:space="preserve">: </w:t>
      </w:r>
      <w:r w:rsidR="002A5C20" w:rsidRPr="00ED691F">
        <w:rPr>
          <w:color w:val="000000"/>
          <w:sz w:val="28"/>
          <w:szCs w:val="28"/>
          <w:u w:val="single"/>
          <w:lang w:val="en-US"/>
        </w:rPr>
        <w:t>prechistenskoe</w:t>
      </w:r>
      <w:r w:rsidR="002A5C20" w:rsidRPr="00ED691F">
        <w:rPr>
          <w:color w:val="000000"/>
          <w:sz w:val="28"/>
          <w:szCs w:val="28"/>
          <w:u w:val="single"/>
        </w:rPr>
        <w:t>@admin-smolensk.ru</w:t>
      </w:r>
      <w:r w:rsidR="00ED691F">
        <w:rPr>
          <w:color w:val="000000"/>
          <w:sz w:val="28"/>
          <w:szCs w:val="28"/>
          <w:u w:val="single"/>
        </w:rPr>
        <w:t>.</w:t>
      </w:r>
    </w:p>
    <w:p w:rsidR="00322B30" w:rsidRPr="00041921" w:rsidRDefault="00322B30" w:rsidP="00322B30">
      <w:pPr>
        <w:autoSpaceDE w:val="0"/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1.3.2.</w:t>
      </w:r>
      <w:r>
        <w:rPr>
          <w:sz w:val="28"/>
          <w:szCs w:val="28"/>
        </w:rPr>
        <w:tab/>
      </w:r>
      <w:r w:rsidRPr="00041921">
        <w:rPr>
          <w:sz w:val="28"/>
          <w:szCs w:val="28"/>
        </w:rPr>
        <w:t xml:space="preserve">Информация о местах нахождения и графиках работы </w:t>
      </w:r>
      <w:r w:rsidRPr="00192FD2">
        <w:rPr>
          <w:color w:val="000000"/>
          <w:sz w:val="28"/>
          <w:szCs w:val="28"/>
        </w:rPr>
        <w:t>Администрации</w:t>
      </w:r>
      <w:r w:rsidR="002205BC">
        <w:rPr>
          <w:sz w:val="28"/>
          <w:szCs w:val="28"/>
        </w:rPr>
        <w:t>, участвующей</w:t>
      </w:r>
      <w:r w:rsidRPr="00041921">
        <w:rPr>
          <w:sz w:val="28"/>
          <w:szCs w:val="28"/>
        </w:rPr>
        <w:t xml:space="preserve"> в предоставлении муниципальной услуги, размещается:</w:t>
      </w:r>
    </w:p>
    <w:p w:rsidR="00322B30" w:rsidRPr="00041921" w:rsidRDefault="00526858" w:rsidP="0052685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322B30" w:rsidRPr="00041921">
        <w:rPr>
          <w:sz w:val="28"/>
          <w:szCs w:val="28"/>
        </w:rPr>
        <w:t>1) в табличном виде на информационных стендах Администрации;</w:t>
      </w:r>
    </w:p>
    <w:p w:rsidR="00EA47A9" w:rsidRPr="00E24B90" w:rsidRDefault="00526858" w:rsidP="00EA47A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322B30" w:rsidRPr="00041921">
        <w:rPr>
          <w:sz w:val="28"/>
          <w:szCs w:val="28"/>
        </w:rPr>
        <w:t xml:space="preserve">2) </w:t>
      </w:r>
      <w:r w:rsidR="00EA47A9" w:rsidRPr="00E24B90">
        <w:rPr>
          <w:sz w:val="28"/>
          <w:szCs w:val="28"/>
        </w:rPr>
        <w:t xml:space="preserve">на </w:t>
      </w:r>
      <w:r w:rsidR="00EA47A9" w:rsidRPr="00E24B90">
        <w:rPr>
          <w:color w:val="000000"/>
          <w:sz w:val="28"/>
          <w:szCs w:val="28"/>
        </w:rPr>
        <w:t xml:space="preserve">официальном сайте Администрации </w:t>
      </w:r>
      <w:r w:rsidR="00EA47A9" w:rsidRPr="00E24B90">
        <w:rPr>
          <w:sz w:val="28"/>
          <w:szCs w:val="28"/>
        </w:rPr>
        <w:t>Пречистенского</w:t>
      </w:r>
      <w:r w:rsidR="00EA47A9" w:rsidRPr="00E24B90">
        <w:rPr>
          <w:color w:val="000000"/>
          <w:sz w:val="28"/>
          <w:szCs w:val="28"/>
        </w:rPr>
        <w:t xml:space="preserve"> сельского поселения Духовщинского района Смоленской области в информационно-телекоммуникационной сети "Интернет" http:// </w:t>
      </w:r>
      <w:r w:rsidR="00EA47A9" w:rsidRPr="00E24B90">
        <w:rPr>
          <w:color w:val="000000"/>
          <w:sz w:val="28"/>
          <w:szCs w:val="28"/>
          <w:lang w:val="en-US"/>
        </w:rPr>
        <w:t>prechistoe</w:t>
      </w:r>
      <w:r w:rsidR="00EA47A9" w:rsidRPr="00E24B90">
        <w:rPr>
          <w:color w:val="000000"/>
          <w:sz w:val="28"/>
          <w:szCs w:val="28"/>
        </w:rPr>
        <w:t>.admin-smolensk.ru//;</w:t>
      </w:r>
      <w:r w:rsidR="00EA47A9" w:rsidRPr="00E24B90">
        <w:rPr>
          <w:sz w:val="28"/>
          <w:szCs w:val="28"/>
        </w:rPr>
        <w:t xml:space="preserve"> </w:t>
      </w:r>
    </w:p>
    <w:p w:rsidR="00EA47A9" w:rsidRPr="00E24B90" w:rsidRDefault="00EA47A9" w:rsidP="00EA47A9">
      <w:pPr>
        <w:jc w:val="both"/>
        <w:rPr>
          <w:sz w:val="28"/>
          <w:szCs w:val="28"/>
        </w:rPr>
      </w:pPr>
      <w:r w:rsidRPr="00E24B90">
        <w:rPr>
          <w:sz w:val="28"/>
          <w:szCs w:val="28"/>
        </w:rPr>
        <w:t xml:space="preserve">   </w:t>
      </w:r>
      <w:r w:rsidR="00526858">
        <w:rPr>
          <w:sz w:val="28"/>
          <w:szCs w:val="28"/>
        </w:rPr>
        <w:t xml:space="preserve"> </w:t>
      </w:r>
      <w:r w:rsidRPr="00E24B90">
        <w:rPr>
          <w:sz w:val="28"/>
          <w:szCs w:val="28"/>
        </w:rPr>
        <w:t xml:space="preserve">  </w:t>
      </w:r>
      <w:r w:rsidR="00526858">
        <w:rPr>
          <w:sz w:val="28"/>
          <w:szCs w:val="28"/>
        </w:rPr>
        <w:t xml:space="preserve"> </w:t>
      </w:r>
      <w:r w:rsidRPr="00E24B90">
        <w:rPr>
          <w:sz w:val="28"/>
          <w:szCs w:val="28"/>
        </w:rPr>
        <w:t>3) в средствах массовой информации: в муниципальном вестнике «Пречистенские вести»;</w:t>
      </w:r>
    </w:p>
    <w:p w:rsidR="00EA47A9" w:rsidRPr="00E24B90" w:rsidRDefault="00EA47A9" w:rsidP="00EA47A9">
      <w:pPr>
        <w:spacing w:after="120"/>
        <w:jc w:val="both"/>
        <w:rPr>
          <w:sz w:val="28"/>
          <w:szCs w:val="28"/>
        </w:rPr>
      </w:pPr>
      <w:r w:rsidRPr="00E24B90">
        <w:rPr>
          <w:sz w:val="28"/>
          <w:szCs w:val="28"/>
        </w:rPr>
        <w:t xml:space="preserve">     </w:t>
      </w:r>
      <w:r w:rsidR="00526858">
        <w:rPr>
          <w:sz w:val="28"/>
          <w:szCs w:val="28"/>
        </w:rPr>
        <w:t xml:space="preserve">  </w:t>
      </w:r>
      <w:r w:rsidRPr="00E24B90">
        <w:rPr>
          <w:sz w:val="28"/>
          <w:szCs w:val="28"/>
        </w:rPr>
        <w:t xml:space="preserve">4) в региональной государственной информационной системе «Реестр государственных и муниципальных услуг (функций) Смоленской области» с последующим размещением сведений в региональной государственной информационной системе «Портал государственных и муниципальных услуг (функций) Смоленской области» (далее также – Региональный портал) (электронный адрес: </w:t>
      </w:r>
      <w:hyperlink r:id="rId9" w:history="1">
        <w:r w:rsidRPr="00E24B90">
          <w:rPr>
            <w:rStyle w:val="a3"/>
            <w:rFonts w:eastAsia="Arial"/>
            <w:sz w:val="28"/>
            <w:szCs w:val="28"/>
            <w:lang w:val="en-US"/>
          </w:rPr>
          <w:t>http</w:t>
        </w:r>
        <w:r w:rsidRPr="00E24B90">
          <w:rPr>
            <w:rStyle w:val="a3"/>
            <w:rFonts w:eastAsia="Arial"/>
            <w:sz w:val="28"/>
            <w:szCs w:val="28"/>
          </w:rPr>
          <w:t>://</w:t>
        </w:r>
        <w:r w:rsidRPr="00E24B90">
          <w:rPr>
            <w:rStyle w:val="a3"/>
            <w:rFonts w:eastAsia="Arial"/>
            <w:sz w:val="28"/>
            <w:szCs w:val="28"/>
            <w:lang w:val="en-US"/>
          </w:rPr>
          <w:t>pgu</w:t>
        </w:r>
        <w:r w:rsidRPr="00E24B90">
          <w:rPr>
            <w:rStyle w:val="a3"/>
            <w:rFonts w:eastAsia="Arial"/>
            <w:sz w:val="28"/>
            <w:szCs w:val="28"/>
          </w:rPr>
          <w:t>.</w:t>
        </w:r>
        <w:r w:rsidRPr="00E24B90">
          <w:rPr>
            <w:rStyle w:val="a3"/>
            <w:rFonts w:eastAsia="Arial"/>
            <w:sz w:val="28"/>
            <w:szCs w:val="28"/>
            <w:lang w:val="en-US"/>
          </w:rPr>
          <w:t>admin</w:t>
        </w:r>
        <w:r w:rsidRPr="00E24B90">
          <w:rPr>
            <w:rStyle w:val="a3"/>
            <w:rFonts w:eastAsia="Arial"/>
            <w:sz w:val="28"/>
            <w:szCs w:val="28"/>
          </w:rPr>
          <w:t>-</w:t>
        </w:r>
        <w:r w:rsidRPr="00E24B90">
          <w:rPr>
            <w:rStyle w:val="a3"/>
            <w:rFonts w:eastAsia="Arial"/>
            <w:sz w:val="28"/>
            <w:szCs w:val="28"/>
            <w:lang w:val="en-US"/>
          </w:rPr>
          <w:t>smolensk</w:t>
        </w:r>
        <w:r w:rsidRPr="00E24B90">
          <w:rPr>
            <w:rStyle w:val="a3"/>
            <w:rFonts w:eastAsia="Arial"/>
            <w:sz w:val="28"/>
            <w:szCs w:val="28"/>
          </w:rPr>
          <w:t>.</w:t>
        </w:r>
        <w:r w:rsidRPr="00E24B90">
          <w:rPr>
            <w:rStyle w:val="a3"/>
            <w:rFonts w:eastAsia="Arial"/>
            <w:sz w:val="28"/>
            <w:szCs w:val="28"/>
            <w:lang w:val="en-US"/>
          </w:rPr>
          <w:t>ru</w:t>
        </w:r>
      </w:hyperlink>
      <w:r w:rsidRPr="00E24B90">
        <w:rPr>
          <w:sz w:val="28"/>
          <w:szCs w:val="28"/>
        </w:rPr>
        <w:t xml:space="preserve">) и федеральной государственной информационной системе «Единый портал государственных и муниципальных услуг (функций)» (далее также – Единый портал) (электронный адрес: </w:t>
      </w:r>
      <w:hyperlink r:id="rId10" w:history="1">
        <w:r w:rsidRPr="00E24B90">
          <w:rPr>
            <w:rStyle w:val="a3"/>
            <w:sz w:val="28"/>
            <w:szCs w:val="28"/>
          </w:rPr>
          <w:t>http://www.gosuslugi.ru);</w:t>
        </w:r>
      </w:hyperlink>
      <w:r w:rsidRPr="00E24B90">
        <w:rPr>
          <w:sz w:val="28"/>
          <w:szCs w:val="28"/>
        </w:rPr>
        <w:t xml:space="preserve"> </w:t>
      </w:r>
    </w:p>
    <w:p w:rsidR="00322B30" w:rsidRPr="00041921" w:rsidRDefault="00322B30" w:rsidP="00EA47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1.3.3.</w:t>
      </w:r>
      <w:r>
        <w:rPr>
          <w:sz w:val="28"/>
          <w:szCs w:val="28"/>
        </w:rPr>
        <w:tab/>
      </w:r>
      <w:r w:rsidRPr="00041921">
        <w:rPr>
          <w:sz w:val="28"/>
          <w:szCs w:val="28"/>
        </w:rPr>
        <w:t>Размещаемая информация содержит также:</w:t>
      </w:r>
    </w:p>
    <w:p w:rsidR="00322B30" w:rsidRPr="00041921" w:rsidRDefault="00322B30" w:rsidP="00322B30">
      <w:pPr>
        <w:numPr>
          <w:ilvl w:val="1"/>
          <w:numId w:val="3"/>
        </w:numPr>
        <w:tabs>
          <w:tab w:val="clear" w:pos="1080"/>
          <w:tab w:val="left" w:pos="1134"/>
        </w:tabs>
        <w:suppressAutoHyphens/>
        <w:ind w:left="0"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извлечения из нормативных правовых актов, устанавливающих порядок и условия предоставления муниципальной услуги;</w:t>
      </w:r>
    </w:p>
    <w:p w:rsidR="00322B30" w:rsidRDefault="00322B30" w:rsidP="00322B30">
      <w:pPr>
        <w:numPr>
          <w:ilvl w:val="1"/>
          <w:numId w:val="3"/>
        </w:numPr>
        <w:tabs>
          <w:tab w:val="left" w:pos="1134"/>
        </w:tabs>
        <w:suppressAutoHyphens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текст А</w:t>
      </w:r>
      <w:r w:rsidRPr="00041921">
        <w:rPr>
          <w:sz w:val="28"/>
          <w:szCs w:val="28"/>
        </w:rPr>
        <w:t>дминистративного регламента с приложениями;</w:t>
      </w:r>
    </w:p>
    <w:p w:rsidR="00322B30" w:rsidRPr="00041921" w:rsidRDefault="00322B30" w:rsidP="00322B30">
      <w:pPr>
        <w:numPr>
          <w:ilvl w:val="1"/>
          <w:numId w:val="3"/>
        </w:numPr>
        <w:tabs>
          <w:tab w:val="left" w:pos="1134"/>
        </w:tabs>
        <w:suppressAutoHyphens/>
        <w:ind w:left="0" w:firstLine="709"/>
        <w:jc w:val="both"/>
        <w:rPr>
          <w:sz w:val="28"/>
          <w:szCs w:val="28"/>
        </w:rPr>
      </w:pPr>
      <w:r w:rsidRPr="00192FD2">
        <w:rPr>
          <w:color w:val="000000"/>
          <w:sz w:val="28"/>
          <w:szCs w:val="28"/>
        </w:rPr>
        <w:t>блок-сх</w:t>
      </w:r>
      <w:r>
        <w:rPr>
          <w:color w:val="000000"/>
          <w:sz w:val="28"/>
          <w:szCs w:val="28"/>
        </w:rPr>
        <w:t>ему (согласно приложению № 3 к А</w:t>
      </w:r>
      <w:r w:rsidRPr="00192FD2">
        <w:rPr>
          <w:color w:val="000000"/>
          <w:sz w:val="28"/>
          <w:szCs w:val="28"/>
        </w:rPr>
        <w:t>дминистративному регламенту);</w:t>
      </w:r>
    </w:p>
    <w:p w:rsidR="00322B30" w:rsidRPr="00041921" w:rsidRDefault="00322B30" w:rsidP="00322B30">
      <w:pPr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</w:t>
      </w:r>
      <w:r>
        <w:rPr>
          <w:sz w:val="28"/>
          <w:szCs w:val="28"/>
        </w:rPr>
        <w:tab/>
      </w:r>
      <w:r w:rsidRPr="00041921">
        <w:rPr>
          <w:sz w:val="28"/>
          <w:szCs w:val="28"/>
        </w:rPr>
        <w:t>перечень документов, необходимый для предоставления муниципальной услуги, и требования, предъявляемые к этим документам;</w:t>
      </w:r>
    </w:p>
    <w:p w:rsidR="00322B30" w:rsidRDefault="00322B30" w:rsidP="00322B30">
      <w:pPr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041921">
        <w:rPr>
          <w:sz w:val="28"/>
          <w:szCs w:val="28"/>
        </w:rPr>
        <w:t>)</w:t>
      </w:r>
      <w:r>
        <w:rPr>
          <w:sz w:val="28"/>
          <w:szCs w:val="28"/>
        </w:rPr>
        <w:tab/>
      </w:r>
      <w:r w:rsidRPr="00041921">
        <w:rPr>
          <w:sz w:val="28"/>
          <w:szCs w:val="28"/>
        </w:rPr>
        <w:t>порядок информирования о ходе предоставления муниципальной услуги;</w:t>
      </w:r>
    </w:p>
    <w:p w:rsidR="00322B30" w:rsidRPr="00041921" w:rsidRDefault="00322B30" w:rsidP="00322B30">
      <w:pPr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6)</w:t>
      </w:r>
      <w:r>
        <w:rPr>
          <w:sz w:val="28"/>
          <w:szCs w:val="28"/>
        </w:rPr>
        <w:tab/>
      </w:r>
      <w:r w:rsidRPr="00041921">
        <w:rPr>
          <w:sz w:val="28"/>
          <w:szCs w:val="28"/>
        </w:rPr>
        <w:t>порядок обжалования действий (бездействия) и решений, осуществляемых и принимаемых Администрацией в ходе предоставления муниципальной услуги.</w:t>
      </w:r>
    </w:p>
    <w:p w:rsidR="00322B30" w:rsidRPr="00041921" w:rsidRDefault="00322B30" w:rsidP="00322B30">
      <w:pPr>
        <w:autoSpaceDE w:val="0"/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1.3.4.</w:t>
      </w:r>
      <w:r>
        <w:rPr>
          <w:sz w:val="28"/>
          <w:szCs w:val="28"/>
        </w:rPr>
        <w:tab/>
      </w:r>
      <w:r w:rsidRPr="00041921">
        <w:rPr>
          <w:sz w:val="28"/>
          <w:szCs w:val="28"/>
        </w:rPr>
        <w:t>Информирование заявителей о порядке предоставления муниципальной услуги осуществляется в форме индивидуального информирования и публичного информирования.</w:t>
      </w:r>
    </w:p>
    <w:p w:rsidR="00322B30" w:rsidRPr="00041921" w:rsidRDefault="00322B30" w:rsidP="00322B30">
      <w:pPr>
        <w:numPr>
          <w:ilvl w:val="2"/>
          <w:numId w:val="1"/>
        </w:numPr>
        <w:tabs>
          <w:tab w:val="left" w:pos="1418"/>
        </w:tabs>
        <w:suppressAutoHyphens/>
        <w:ind w:left="0"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lastRenderedPageBreak/>
        <w:t xml:space="preserve">Для получения информации по вопросам предоставления муниципальной услуги, сведений о ходе предоставления муниципальной услуги заявитель указывает дату и входящий номер полученной при подаче документов расписки. В случае предоставления муниципальной услуги в электронной форме информирование заявителя о ходе предоставления муниципальной услуги осуществляется через </w:t>
      </w:r>
      <w:r w:rsidRPr="0029049B">
        <w:rPr>
          <w:sz w:val="28"/>
          <w:szCs w:val="28"/>
          <w:lang w:eastAsia="en-US"/>
        </w:rPr>
        <w:t>портал государственных услуг Российской Федерации</w:t>
      </w:r>
      <w:r w:rsidRPr="00041921">
        <w:rPr>
          <w:sz w:val="28"/>
          <w:szCs w:val="28"/>
        </w:rPr>
        <w:t>, а также с использованием службы коротких сообщений операторов мобильной связи (при наличии).</w:t>
      </w:r>
    </w:p>
    <w:p w:rsidR="00322B30" w:rsidRPr="00041921" w:rsidRDefault="00322B30" w:rsidP="00322B3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1.3.6.</w:t>
      </w:r>
      <w:r>
        <w:rPr>
          <w:sz w:val="28"/>
          <w:szCs w:val="28"/>
        </w:rPr>
        <w:tab/>
      </w:r>
      <w:r w:rsidRPr="00041921">
        <w:rPr>
          <w:sz w:val="28"/>
          <w:szCs w:val="28"/>
        </w:rPr>
        <w:t>При необходимости получения консультаций заявители обращаются в</w:t>
      </w:r>
      <w:r w:rsidR="006577B3">
        <w:rPr>
          <w:sz w:val="28"/>
          <w:szCs w:val="28"/>
        </w:rPr>
        <w:t xml:space="preserve"> Администрацию</w:t>
      </w:r>
      <w:r w:rsidRPr="00041921">
        <w:rPr>
          <w:sz w:val="28"/>
          <w:szCs w:val="28"/>
        </w:rPr>
        <w:t>.</w:t>
      </w:r>
    </w:p>
    <w:p w:rsidR="00322B30" w:rsidRPr="00041921" w:rsidRDefault="00322B30" w:rsidP="00322B3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1.3.7.</w:t>
      </w:r>
      <w:r>
        <w:rPr>
          <w:sz w:val="28"/>
          <w:szCs w:val="28"/>
        </w:rPr>
        <w:tab/>
      </w:r>
      <w:r w:rsidRPr="00041921">
        <w:rPr>
          <w:sz w:val="28"/>
          <w:szCs w:val="28"/>
        </w:rPr>
        <w:t>Консультации по процедуре предоставления муниципальной услуги могут осуществляться:</w:t>
      </w:r>
    </w:p>
    <w:p w:rsidR="00322B30" w:rsidRPr="00041921" w:rsidRDefault="00322B30" w:rsidP="00322B30">
      <w:pPr>
        <w:tabs>
          <w:tab w:val="left" w:pos="1134"/>
        </w:tabs>
        <w:autoSpaceDE w:val="0"/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- в письменной форме на основании письменного обращения;</w:t>
      </w:r>
    </w:p>
    <w:p w:rsidR="00322B30" w:rsidRPr="00041921" w:rsidRDefault="00322B30" w:rsidP="00322B30">
      <w:pPr>
        <w:tabs>
          <w:tab w:val="left" w:pos="1134"/>
        </w:tabs>
        <w:autoSpaceDE w:val="0"/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- при личном обращении;</w:t>
      </w:r>
    </w:p>
    <w:p w:rsidR="00322B30" w:rsidRPr="00041921" w:rsidRDefault="00322B30" w:rsidP="00322B30">
      <w:pPr>
        <w:tabs>
          <w:tab w:val="left" w:pos="1134"/>
        </w:tabs>
        <w:autoSpaceDE w:val="0"/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- по телефону</w:t>
      </w:r>
      <w:r w:rsidRPr="00041921">
        <w:rPr>
          <w:i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8 (48166) </w:t>
      </w:r>
      <w:r w:rsidR="00F50A6A">
        <w:rPr>
          <w:bCs/>
          <w:sz w:val="28"/>
          <w:szCs w:val="28"/>
        </w:rPr>
        <w:t>2-8</w:t>
      </w:r>
      <w:r w:rsidR="00526858">
        <w:rPr>
          <w:bCs/>
          <w:sz w:val="28"/>
          <w:szCs w:val="28"/>
        </w:rPr>
        <w:t>3</w:t>
      </w:r>
      <w:r w:rsidR="00F50A6A">
        <w:rPr>
          <w:bCs/>
          <w:sz w:val="28"/>
          <w:szCs w:val="28"/>
        </w:rPr>
        <w:t>-</w:t>
      </w:r>
      <w:r w:rsidR="00526858">
        <w:rPr>
          <w:bCs/>
          <w:sz w:val="28"/>
          <w:szCs w:val="28"/>
        </w:rPr>
        <w:t>4</w:t>
      </w:r>
      <w:r w:rsidR="00F50A6A">
        <w:rPr>
          <w:bCs/>
          <w:sz w:val="28"/>
          <w:szCs w:val="28"/>
        </w:rPr>
        <w:t>6</w:t>
      </w:r>
      <w:r w:rsidRPr="00041921">
        <w:rPr>
          <w:sz w:val="28"/>
          <w:szCs w:val="28"/>
        </w:rPr>
        <w:t>;</w:t>
      </w:r>
    </w:p>
    <w:p w:rsidR="00322B30" w:rsidRPr="00041921" w:rsidRDefault="00322B30" w:rsidP="00322B30">
      <w:pPr>
        <w:tabs>
          <w:tab w:val="left" w:pos="1134"/>
        </w:tabs>
        <w:autoSpaceDE w:val="0"/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- по электронной почте</w:t>
      </w:r>
      <w:r>
        <w:rPr>
          <w:sz w:val="28"/>
          <w:szCs w:val="28"/>
        </w:rPr>
        <w:t>:</w:t>
      </w:r>
      <w:r w:rsidRPr="008809BD">
        <w:rPr>
          <w:color w:val="000000"/>
          <w:sz w:val="28"/>
          <w:szCs w:val="28"/>
        </w:rPr>
        <w:t xml:space="preserve"> </w:t>
      </w:r>
      <w:r w:rsidR="00F50A6A">
        <w:rPr>
          <w:color w:val="000000"/>
          <w:sz w:val="28"/>
          <w:szCs w:val="28"/>
          <w:lang w:val="en-US"/>
        </w:rPr>
        <w:t>prechistenskoe</w:t>
      </w:r>
      <w:r w:rsidR="00F50A6A" w:rsidRPr="00514C0A">
        <w:rPr>
          <w:color w:val="000000"/>
          <w:sz w:val="28"/>
          <w:szCs w:val="28"/>
        </w:rPr>
        <w:t>@admin-smolensk.ru</w:t>
      </w:r>
      <w:r w:rsidRPr="00192FD2">
        <w:rPr>
          <w:color w:val="000000"/>
          <w:sz w:val="28"/>
          <w:szCs w:val="28"/>
        </w:rPr>
        <w:t>;</w:t>
      </w:r>
    </w:p>
    <w:p w:rsidR="00322B30" w:rsidRPr="00041921" w:rsidRDefault="00322B30" w:rsidP="00322B30">
      <w:pPr>
        <w:tabs>
          <w:tab w:val="left" w:pos="1134"/>
        </w:tabs>
        <w:autoSpaceDE w:val="0"/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Все консультации являются бесплатными.</w:t>
      </w:r>
    </w:p>
    <w:p w:rsidR="00322B30" w:rsidRPr="001F224C" w:rsidRDefault="00322B30" w:rsidP="00322B30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1.3.8.</w:t>
      </w:r>
      <w:r>
        <w:rPr>
          <w:sz w:val="28"/>
          <w:szCs w:val="28"/>
        </w:rPr>
        <w:tab/>
      </w:r>
      <w:r w:rsidRPr="00041921">
        <w:rPr>
          <w:sz w:val="28"/>
          <w:szCs w:val="28"/>
        </w:rPr>
        <w:t xml:space="preserve">Требования к форме и характеру взаимодействия </w:t>
      </w:r>
      <w:r w:rsidRPr="001F224C">
        <w:rPr>
          <w:sz w:val="28"/>
          <w:szCs w:val="28"/>
        </w:rPr>
        <w:t>должностных лиц Администрации с заявителями:</w:t>
      </w:r>
    </w:p>
    <w:p w:rsidR="00322B30" w:rsidRPr="00BF1A4D" w:rsidRDefault="00322B30" w:rsidP="00322B30">
      <w:pPr>
        <w:numPr>
          <w:ilvl w:val="0"/>
          <w:numId w:val="2"/>
        </w:numPr>
        <w:tabs>
          <w:tab w:val="left" w:pos="142"/>
          <w:tab w:val="left" w:pos="993"/>
        </w:tabs>
        <w:suppressAutoHyphens/>
        <w:ind w:left="0"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 xml:space="preserve">консультации в письменной форме предоставляются должностными лицами Администрации </w:t>
      </w:r>
      <w:r w:rsidRPr="00BF1A4D">
        <w:rPr>
          <w:sz w:val="28"/>
          <w:szCs w:val="28"/>
        </w:rPr>
        <w:t>на основании письменного запроса заявителя, в том числе поступившего в электронной форме, в течение 15 дней после получения указанного запроса;</w:t>
      </w:r>
    </w:p>
    <w:p w:rsidR="00322B30" w:rsidRPr="00BF1A4D" w:rsidRDefault="00322B30" w:rsidP="00322B30">
      <w:pPr>
        <w:numPr>
          <w:ilvl w:val="0"/>
          <w:numId w:val="2"/>
        </w:numPr>
        <w:tabs>
          <w:tab w:val="left" w:pos="142"/>
          <w:tab w:val="left" w:pos="993"/>
        </w:tabs>
        <w:suppressAutoHyphens/>
        <w:ind w:left="0" w:firstLine="709"/>
        <w:jc w:val="both"/>
        <w:rPr>
          <w:sz w:val="28"/>
          <w:szCs w:val="28"/>
        </w:rPr>
      </w:pPr>
      <w:r w:rsidRPr="00BF1A4D">
        <w:rPr>
          <w:sz w:val="28"/>
          <w:szCs w:val="28"/>
        </w:rPr>
        <w:t xml:space="preserve">при консультировании по телефону должностное лицо </w:t>
      </w:r>
      <w:r w:rsidR="006577B3">
        <w:rPr>
          <w:sz w:val="28"/>
          <w:szCs w:val="28"/>
        </w:rPr>
        <w:t xml:space="preserve">Администрации </w:t>
      </w:r>
      <w:r w:rsidRPr="00BF1A4D">
        <w:rPr>
          <w:sz w:val="28"/>
          <w:szCs w:val="28"/>
        </w:rPr>
        <w:t>представляется, назвав свою фамилию имя, отчество, должность, предлагает представиться собеседнику, выслушивает и уточняет суть вопроса. Во время разговора необходимо произносить слова чётко, избегать параллельных разговоров с окружающими людьми и не прерывать разговор по причине поступления звонка на другой аппарат;</w:t>
      </w:r>
    </w:p>
    <w:p w:rsidR="00322B30" w:rsidRDefault="00322B30" w:rsidP="00322B30">
      <w:pPr>
        <w:numPr>
          <w:ilvl w:val="0"/>
          <w:numId w:val="2"/>
        </w:numPr>
        <w:tabs>
          <w:tab w:val="left" w:pos="142"/>
          <w:tab w:val="left" w:pos="993"/>
        </w:tabs>
        <w:suppressAutoHyphens/>
        <w:ind w:left="0" w:firstLine="709"/>
        <w:jc w:val="both"/>
        <w:rPr>
          <w:sz w:val="28"/>
          <w:szCs w:val="28"/>
        </w:rPr>
      </w:pPr>
      <w:r w:rsidRPr="00BF1A4D">
        <w:rPr>
          <w:sz w:val="28"/>
          <w:szCs w:val="28"/>
        </w:rPr>
        <w:t xml:space="preserve">по завершении консультации должностное лицо </w:t>
      </w:r>
      <w:r w:rsidR="006577B3">
        <w:rPr>
          <w:sz w:val="28"/>
          <w:szCs w:val="28"/>
        </w:rPr>
        <w:t xml:space="preserve">  Администрации</w:t>
      </w:r>
      <w:r w:rsidRPr="00041921">
        <w:rPr>
          <w:sz w:val="28"/>
          <w:szCs w:val="28"/>
        </w:rPr>
        <w:t xml:space="preserve"> должен кратко подвести итог разговора и перечислить действия, которы</w:t>
      </w:r>
      <w:r w:rsidR="00587C40">
        <w:rPr>
          <w:sz w:val="28"/>
          <w:szCs w:val="28"/>
        </w:rPr>
        <w:t>е следует предпринять заявителю.</w:t>
      </w:r>
    </w:p>
    <w:p w:rsidR="00322B30" w:rsidRPr="00041921" w:rsidRDefault="00322B30" w:rsidP="00322B30">
      <w:pPr>
        <w:pStyle w:val="a6"/>
        <w:spacing w:line="240" w:lineRule="auto"/>
        <w:ind w:firstLine="709"/>
        <w:rPr>
          <w:szCs w:val="28"/>
        </w:rPr>
      </w:pPr>
    </w:p>
    <w:p w:rsidR="00322B30" w:rsidRPr="00041921" w:rsidRDefault="00322B30" w:rsidP="00322B30">
      <w:pPr>
        <w:tabs>
          <w:tab w:val="left" w:pos="142"/>
          <w:tab w:val="left" w:pos="993"/>
        </w:tabs>
        <w:ind w:firstLine="709"/>
        <w:jc w:val="center"/>
        <w:rPr>
          <w:b/>
          <w:sz w:val="28"/>
          <w:szCs w:val="28"/>
        </w:rPr>
      </w:pPr>
      <w:r w:rsidRPr="00041921">
        <w:rPr>
          <w:b/>
          <w:bCs/>
          <w:sz w:val="28"/>
          <w:szCs w:val="28"/>
        </w:rPr>
        <w:t>2. Стандарт</w:t>
      </w:r>
      <w:r w:rsidRPr="00041921">
        <w:rPr>
          <w:b/>
          <w:sz w:val="28"/>
          <w:szCs w:val="28"/>
        </w:rPr>
        <w:t xml:space="preserve"> предоставления муниципальной услуги</w:t>
      </w:r>
    </w:p>
    <w:p w:rsidR="00322B30" w:rsidRPr="00041921" w:rsidRDefault="00322B30" w:rsidP="00322B30">
      <w:pPr>
        <w:tabs>
          <w:tab w:val="left" w:pos="142"/>
          <w:tab w:val="left" w:pos="993"/>
        </w:tabs>
        <w:ind w:firstLine="709"/>
        <w:jc w:val="both"/>
        <w:rPr>
          <w:b/>
          <w:sz w:val="28"/>
          <w:szCs w:val="28"/>
        </w:rPr>
      </w:pPr>
    </w:p>
    <w:p w:rsidR="00322B30" w:rsidRPr="00526858" w:rsidRDefault="00322B30" w:rsidP="00526858">
      <w:pPr>
        <w:autoSpaceDE w:val="0"/>
        <w:ind w:firstLine="709"/>
        <w:jc w:val="center"/>
        <w:rPr>
          <w:b/>
          <w:sz w:val="28"/>
          <w:szCs w:val="28"/>
        </w:rPr>
      </w:pPr>
      <w:r w:rsidRPr="00526858">
        <w:rPr>
          <w:b/>
          <w:sz w:val="28"/>
          <w:szCs w:val="28"/>
        </w:rPr>
        <w:t>2.1.</w:t>
      </w:r>
      <w:r w:rsidRPr="00526858">
        <w:rPr>
          <w:b/>
          <w:sz w:val="28"/>
          <w:szCs w:val="28"/>
        </w:rPr>
        <w:tab/>
        <w:t>Наименование муниципальной услуги</w:t>
      </w:r>
    </w:p>
    <w:p w:rsidR="00322B30" w:rsidRPr="00D63373" w:rsidRDefault="00322B30" w:rsidP="00322B30">
      <w:pPr>
        <w:pStyle w:val="ConsPlusTitle"/>
        <w:widowControl w:val="0"/>
        <w:ind w:firstLine="709"/>
        <w:jc w:val="both"/>
        <w:rPr>
          <w:b w:val="0"/>
          <w:sz w:val="28"/>
          <w:szCs w:val="28"/>
        </w:rPr>
      </w:pPr>
      <w:r w:rsidRPr="00041921">
        <w:rPr>
          <w:b w:val="0"/>
          <w:sz w:val="28"/>
          <w:szCs w:val="28"/>
        </w:rPr>
        <w:t xml:space="preserve">Наименование муниципальной услуги – </w:t>
      </w:r>
      <w:r w:rsidR="00526858" w:rsidRPr="00526858">
        <w:rPr>
          <w:b w:val="0"/>
          <w:sz w:val="28"/>
          <w:szCs w:val="28"/>
        </w:rPr>
        <w:t>«</w:t>
      </w:r>
      <w:r w:rsidR="00526858" w:rsidRPr="00526858">
        <w:rPr>
          <w:b w:val="0"/>
          <w:bCs w:val="0"/>
          <w:color w:val="000000"/>
          <w:sz w:val="28"/>
          <w:szCs w:val="28"/>
        </w:rPr>
        <w:t xml:space="preserve">Предоставление разрешения на осуществление  земляных работ </w:t>
      </w:r>
      <w:r w:rsidR="00526858" w:rsidRPr="00526858">
        <w:rPr>
          <w:b w:val="0"/>
          <w:sz w:val="28"/>
          <w:szCs w:val="28"/>
        </w:rPr>
        <w:t>»</w:t>
      </w:r>
      <w:r w:rsidRPr="00D63373">
        <w:rPr>
          <w:b w:val="0"/>
          <w:sz w:val="28"/>
          <w:szCs w:val="28"/>
        </w:rPr>
        <w:t>.</w:t>
      </w:r>
    </w:p>
    <w:p w:rsidR="00322B30" w:rsidRPr="00761BC3" w:rsidRDefault="00322B30" w:rsidP="00322B30">
      <w:pPr>
        <w:autoSpaceDE w:val="0"/>
        <w:ind w:firstLine="709"/>
        <w:rPr>
          <w:sz w:val="28"/>
          <w:szCs w:val="28"/>
        </w:rPr>
      </w:pPr>
    </w:p>
    <w:p w:rsidR="00322B30" w:rsidRPr="00526858" w:rsidRDefault="00322B30" w:rsidP="00526858">
      <w:pPr>
        <w:autoSpaceDE w:val="0"/>
        <w:ind w:firstLine="709"/>
        <w:jc w:val="center"/>
        <w:rPr>
          <w:b/>
          <w:sz w:val="28"/>
          <w:szCs w:val="28"/>
        </w:rPr>
      </w:pPr>
      <w:r w:rsidRPr="00526858">
        <w:rPr>
          <w:b/>
          <w:sz w:val="28"/>
          <w:szCs w:val="28"/>
        </w:rPr>
        <w:t>2.2. Наименование органа предоставляющего муниципальную услугу</w:t>
      </w:r>
    </w:p>
    <w:p w:rsidR="00322B30" w:rsidRDefault="00322B30" w:rsidP="00322B30">
      <w:pPr>
        <w:autoSpaceDE w:val="0"/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2.2.1.</w:t>
      </w:r>
      <w:r>
        <w:rPr>
          <w:sz w:val="28"/>
          <w:szCs w:val="28"/>
        </w:rPr>
        <w:tab/>
      </w:r>
      <w:r w:rsidRPr="00041921">
        <w:rPr>
          <w:sz w:val="28"/>
          <w:szCs w:val="28"/>
        </w:rPr>
        <w:t>Муниципальную услугу предоставляет Администрац</w:t>
      </w:r>
      <w:r>
        <w:rPr>
          <w:sz w:val="28"/>
          <w:szCs w:val="28"/>
        </w:rPr>
        <w:t xml:space="preserve">ия </w:t>
      </w:r>
      <w:r w:rsidR="006577B3">
        <w:rPr>
          <w:sz w:val="28"/>
          <w:szCs w:val="28"/>
        </w:rPr>
        <w:t xml:space="preserve"> </w:t>
      </w:r>
      <w:r w:rsidR="00BE1719">
        <w:rPr>
          <w:sz w:val="28"/>
          <w:szCs w:val="28"/>
        </w:rPr>
        <w:t>Пречистенского</w:t>
      </w:r>
      <w:r w:rsidR="006577B3">
        <w:rPr>
          <w:sz w:val="28"/>
          <w:szCs w:val="28"/>
        </w:rPr>
        <w:t xml:space="preserve">  сельского  поселения  Духовщинского района</w:t>
      </w:r>
      <w:r w:rsidRPr="00041921">
        <w:rPr>
          <w:sz w:val="28"/>
          <w:szCs w:val="28"/>
        </w:rPr>
        <w:t xml:space="preserve"> Смоленской области.</w:t>
      </w:r>
    </w:p>
    <w:p w:rsidR="00322B30" w:rsidRPr="00CB3711" w:rsidRDefault="00322B30" w:rsidP="00322B30">
      <w:pPr>
        <w:autoSpaceDE w:val="0"/>
        <w:ind w:firstLine="709"/>
        <w:jc w:val="both"/>
        <w:rPr>
          <w:sz w:val="28"/>
          <w:szCs w:val="28"/>
        </w:rPr>
      </w:pPr>
      <w:r w:rsidRPr="00CB3711">
        <w:rPr>
          <w:sz w:val="28"/>
          <w:szCs w:val="28"/>
        </w:rPr>
        <w:t>2.2.2.</w:t>
      </w:r>
      <w:r>
        <w:rPr>
          <w:sz w:val="28"/>
          <w:szCs w:val="28"/>
        </w:rPr>
        <w:tab/>
      </w:r>
      <w:r w:rsidRPr="00CB3711">
        <w:rPr>
          <w:sz w:val="28"/>
          <w:szCs w:val="28"/>
        </w:rPr>
        <w:t xml:space="preserve">При получении </w:t>
      </w:r>
      <w:r>
        <w:rPr>
          <w:sz w:val="28"/>
          <w:szCs w:val="28"/>
        </w:rPr>
        <w:t>муниципальной</w:t>
      </w:r>
      <w:r w:rsidRPr="00CB3711">
        <w:rPr>
          <w:sz w:val="28"/>
          <w:szCs w:val="28"/>
        </w:rPr>
        <w:t xml:space="preserve"> услуги заявитель взаимодействует со следующими органами и организациями:</w:t>
      </w:r>
    </w:p>
    <w:p w:rsidR="00322B30" w:rsidRPr="00192FD2" w:rsidRDefault="00322B30" w:rsidP="00322B30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192FD2">
        <w:rPr>
          <w:color w:val="000000"/>
          <w:sz w:val="28"/>
          <w:szCs w:val="28"/>
        </w:rPr>
        <w:t>- организациями, собственниками существующих линейных объектов;</w:t>
      </w:r>
    </w:p>
    <w:p w:rsidR="00322B30" w:rsidRPr="00192FD2" w:rsidRDefault="00322B30" w:rsidP="00322B30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192FD2">
        <w:rPr>
          <w:color w:val="000000"/>
          <w:sz w:val="28"/>
          <w:szCs w:val="28"/>
        </w:rPr>
        <w:lastRenderedPageBreak/>
        <w:t>- собственниками земельных участков, по которым будут проводиться земляные работы;</w:t>
      </w:r>
    </w:p>
    <w:p w:rsidR="00322B30" w:rsidRPr="00192FD2" w:rsidRDefault="00322B30" w:rsidP="00322B30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192FD2">
        <w:rPr>
          <w:color w:val="000000"/>
          <w:sz w:val="28"/>
          <w:szCs w:val="28"/>
        </w:rPr>
        <w:t>- в случае пересечения улиц и основных магистралей поселений, при проведении земляных работ, с собственниками дорог по вопросу получения согласований для производства земляных работ.</w:t>
      </w:r>
    </w:p>
    <w:p w:rsidR="00322B30" w:rsidRDefault="00322B30" w:rsidP="00322B30">
      <w:pPr>
        <w:autoSpaceDE w:val="0"/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2.2.</w:t>
      </w:r>
      <w:r>
        <w:rPr>
          <w:sz w:val="28"/>
          <w:szCs w:val="28"/>
        </w:rPr>
        <w:t>3</w:t>
      </w:r>
      <w:r w:rsidRPr="00041921">
        <w:rPr>
          <w:sz w:val="28"/>
          <w:szCs w:val="28"/>
        </w:rPr>
        <w:t>.</w:t>
      </w:r>
      <w:r>
        <w:rPr>
          <w:sz w:val="28"/>
          <w:szCs w:val="28"/>
        </w:rPr>
        <w:tab/>
      </w:r>
      <w:r w:rsidRPr="00041921">
        <w:rPr>
          <w:sz w:val="28"/>
          <w:szCs w:val="28"/>
        </w:rPr>
        <w:t>Для предоставления муниципальной услуги не требуется обращения в иные органы государственной власти, органы государственных внебюджетных фондов, органы местного самоуправления и организации.</w:t>
      </w:r>
    </w:p>
    <w:p w:rsidR="00322B30" w:rsidRDefault="00322B30" w:rsidP="00322B30">
      <w:pPr>
        <w:autoSpaceDE w:val="0"/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2.2.</w:t>
      </w:r>
      <w:r>
        <w:rPr>
          <w:sz w:val="28"/>
          <w:szCs w:val="28"/>
        </w:rPr>
        <w:t>4</w:t>
      </w:r>
      <w:r w:rsidRPr="00041921">
        <w:rPr>
          <w:sz w:val="28"/>
          <w:szCs w:val="28"/>
        </w:rPr>
        <w:t>.</w:t>
      </w:r>
      <w:r>
        <w:rPr>
          <w:sz w:val="28"/>
          <w:szCs w:val="28"/>
        </w:rPr>
        <w:tab/>
      </w:r>
      <w:r w:rsidRPr="00041921">
        <w:rPr>
          <w:sz w:val="28"/>
          <w:szCs w:val="28"/>
        </w:rPr>
        <w:t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</w:t>
      </w:r>
      <w:r w:rsidR="00BE1719">
        <w:rPr>
          <w:sz w:val="28"/>
          <w:szCs w:val="28"/>
        </w:rPr>
        <w:t>арственные органы, организации.</w:t>
      </w:r>
    </w:p>
    <w:p w:rsidR="00322B30" w:rsidRPr="00041921" w:rsidRDefault="00322B30" w:rsidP="00322B30">
      <w:pPr>
        <w:pStyle w:val="a4"/>
        <w:ind w:right="0"/>
        <w:jc w:val="both"/>
      </w:pPr>
    </w:p>
    <w:p w:rsidR="00322B30" w:rsidRPr="00526858" w:rsidRDefault="00322B30" w:rsidP="00526858">
      <w:pPr>
        <w:autoSpaceDE w:val="0"/>
        <w:ind w:firstLine="709"/>
        <w:jc w:val="center"/>
        <w:rPr>
          <w:b/>
          <w:sz w:val="28"/>
          <w:szCs w:val="28"/>
        </w:rPr>
      </w:pPr>
      <w:r w:rsidRPr="00526858">
        <w:rPr>
          <w:b/>
          <w:sz w:val="28"/>
          <w:szCs w:val="28"/>
        </w:rPr>
        <w:t>2.3. Результат предоставления муниципальной услуги</w:t>
      </w:r>
    </w:p>
    <w:p w:rsidR="00322B30" w:rsidRPr="00041921" w:rsidRDefault="00322B30" w:rsidP="00322B30">
      <w:pPr>
        <w:pStyle w:val="a4"/>
        <w:numPr>
          <w:ilvl w:val="2"/>
          <w:numId w:val="4"/>
        </w:numPr>
        <w:ind w:left="0" w:right="0" w:firstLine="709"/>
        <w:jc w:val="both"/>
      </w:pPr>
      <w:r w:rsidRPr="00041921">
        <w:t>Результатом предоставления муниципальной услуги является принятие Администрацией одного из следующих решений</w:t>
      </w:r>
      <w:r>
        <w:t>:</w:t>
      </w:r>
    </w:p>
    <w:p w:rsidR="00322B30" w:rsidRPr="00041921" w:rsidRDefault="00322B30" w:rsidP="00322B30">
      <w:pPr>
        <w:pStyle w:val="a4"/>
        <w:ind w:right="0"/>
        <w:jc w:val="both"/>
      </w:pPr>
      <w:r>
        <w:t>1) </w:t>
      </w:r>
      <w:r>
        <w:rPr>
          <w:color w:val="000000"/>
          <w:szCs w:val="28"/>
          <w:lang w:eastAsia="ru-RU"/>
        </w:rPr>
        <w:t xml:space="preserve">об оформлении разрешения </w:t>
      </w:r>
      <w:r w:rsidRPr="00192FD2">
        <w:rPr>
          <w:color w:val="000000"/>
          <w:szCs w:val="28"/>
          <w:lang w:eastAsia="ru-RU"/>
        </w:rPr>
        <w:t>на производство земляных работ, которое перед проведением земляных работ предоставляется заявителем собственникам коммуникаций для согласования места расположения существующих линейных объектов</w:t>
      </w:r>
      <w:r w:rsidRPr="00041921">
        <w:t>;</w:t>
      </w:r>
    </w:p>
    <w:p w:rsidR="00322B30" w:rsidRPr="00BF1A4D" w:rsidRDefault="00322B30" w:rsidP="00322B30">
      <w:pPr>
        <w:pStyle w:val="a4"/>
        <w:ind w:right="0"/>
        <w:jc w:val="both"/>
      </w:pPr>
      <w:r w:rsidRPr="00BF1A4D">
        <w:t xml:space="preserve">2) об отказе в оформлении </w:t>
      </w:r>
      <w:r w:rsidRPr="00BF1A4D">
        <w:rPr>
          <w:szCs w:val="28"/>
          <w:lang w:eastAsia="ru-RU"/>
        </w:rPr>
        <w:t>разрешения на производство земляных работ.</w:t>
      </w:r>
    </w:p>
    <w:p w:rsidR="00322B30" w:rsidRPr="00BF1A4D" w:rsidRDefault="00322B30" w:rsidP="00322B30">
      <w:pPr>
        <w:pStyle w:val="a4"/>
        <w:ind w:right="0"/>
        <w:jc w:val="both"/>
      </w:pPr>
      <w:r w:rsidRPr="00BF1A4D">
        <w:t>2.3.2.</w:t>
      </w:r>
      <w:r w:rsidRPr="00BF1A4D">
        <w:tab/>
        <w:t>Процедура предоставления муниципальной услуги завершается получением заявителем одного из следующих документов:</w:t>
      </w:r>
    </w:p>
    <w:p w:rsidR="00322B30" w:rsidRPr="00BF1A4D" w:rsidRDefault="00322B30" w:rsidP="00322B30">
      <w:pPr>
        <w:pStyle w:val="a4"/>
        <w:ind w:right="0"/>
        <w:jc w:val="both"/>
      </w:pPr>
      <w:r w:rsidRPr="00BF1A4D">
        <w:t xml:space="preserve">- </w:t>
      </w:r>
      <w:r w:rsidRPr="00BF1A4D">
        <w:rPr>
          <w:szCs w:val="28"/>
          <w:lang w:eastAsia="ru-RU"/>
        </w:rPr>
        <w:t xml:space="preserve">разрешения на производство земляных работ, </w:t>
      </w:r>
      <w:r>
        <w:rPr>
          <w:szCs w:val="28"/>
          <w:lang w:eastAsia="ru-RU"/>
        </w:rPr>
        <w:t xml:space="preserve">которое </w:t>
      </w:r>
      <w:r w:rsidRPr="00BF1A4D">
        <w:rPr>
          <w:szCs w:val="28"/>
          <w:lang w:eastAsia="ru-RU"/>
        </w:rPr>
        <w:t>представляет собой документ, дающий право производить земляные работы на землях</w:t>
      </w:r>
      <w:r w:rsidRPr="00BF1A4D">
        <w:rPr>
          <w:szCs w:val="28"/>
        </w:rPr>
        <w:t xml:space="preserve"> </w:t>
      </w:r>
      <w:r w:rsidR="00BE1719">
        <w:rPr>
          <w:szCs w:val="28"/>
        </w:rPr>
        <w:t>Пречистенского</w:t>
      </w:r>
      <w:r w:rsidR="005C18C8">
        <w:rPr>
          <w:szCs w:val="28"/>
        </w:rPr>
        <w:t xml:space="preserve">  сельского</w:t>
      </w:r>
      <w:r w:rsidRPr="00BF1A4D">
        <w:rPr>
          <w:szCs w:val="28"/>
        </w:rPr>
        <w:t xml:space="preserve"> поселения </w:t>
      </w:r>
      <w:r w:rsidRPr="00BF1A4D">
        <w:rPr>
          <w:szCs w:val="28"/>
          <w:lang w:eastAsia="ru-RU"/>
        </w:rPr>
        <w:t>Духовщинск</w:t>
      </w:r>
      <w:r w:rsidRPr="00BF1A4D">
        <w:rPr>
          <w:szCs w:val="28"/>
        </w:rPr>
        <w:t>ого</w:t>
      </w:r>
      <w:r w:rsidRPr="00BF1A4D">
        <w:rPr>
          <w:szCs w:val="28"/>
          <w:lang w:eastAsia="ru-RU"/>
        </w:rPr>
        <w:t xml:space="preserve"> район</w:t>
      </w:r>
      <w:r w:rsidRPr="00BF1A4D">
        <w:rPr>
          <w:szCs w:val="28"/>
        </w:rPr>
        <w:t>а</w:t>
      </w:r>
      <w:r w:rsidRPr="00BF1A4D">
        <w:rPr>
          <w:szCs w:val="28"/>
          <w:lang w:eastAsia="ru-RU"/>
        </w:rPr>
        <w:t xml:space="preserve"> Смоленской области</w:t>
      </w:r>
      <w:r>
        <w:rPr>
          <w:szCs w:val="28"/>
          <w:lang w:eastAsia="ru-RU"/>
        </w:rPr>
        <w:t xml:space="preserve">, по </w:t>
      </w:r>
      <w:r w:rsidRPr="00E17650">
        <w:rPr>
          <w:szCs w:val="28"/>
        </w:rPr>
        <w:t>форме</w:t>
      </w:r>
      <w:r>
        <w:rPr>
          <w:szCs w:val="28"/>
        </w:rPr>
        <w:t xml:space="preserve"> согласно приложению № 2</w:t>
      </w:r>
      <w:r w:rsidRPr="00E17650">
        <w:rPr>
          <w:szCs w:val="28"/>
        </w:rPr>
        <w:t xml:space="preserve"> к Административному регламенту</w:t>
      </w:r>
      <w:r w:rsidRPr="00BF1A4D">
        <w:t>;</w:t>
      </w:r>
    </w:p>
    <w:p w:rsidR="00322B30" w:rsidRDefault="00322B30" w:rsidP="00322B30">
      <w:pPr>
        <w:pStyle w:val="a4"/>
        <w:ind w:right="0"/>
        <w:jc w:val="both"/>
      </w:pPr>
      <w:r w:rsidRPr="00BF1A4D">
        <w:t xml:space="preserve">- уведомления Администрации об отказе в оформлении </w:t>
      </w:r>
      <w:r w:rsidRPr="00BF1A4D">
        <w:rPr>
          <w:szCs w:val="28"/>
          <w:lang w:eastAsia="ru-RU"/>
        </w:rPr>
        <w:t>разрешения на производство земляных работ</w:t>
      </w:r>
      <w:r w:rsidRPr="00BF1A4D">
        <w:t>.</w:t>
      </w:r>
    </w:p>
    <w:p w:rsidR="00322B30" w:rsidRPr="005971C3" w:rsidRDefault="00322B30" w:rsidP="00322B30">
      <w:pPr>
        <w:pStyle w:val="a4"/>
        <w:ind w:right="0"/>
        <w:jc w:val="both"/>
      </w:pPr>
      <w:r w:rsidRPr="005971C3">
        <w:t>2.3.3.</w:t>
      </w:r>
      <w:r>
        <w:tab/>
      </w:r>
      <w:r w:rsidRPr="005971C3">
        <w:t>Результат предоставления муниципальной услуги может быть передан заявителю в очной или заочной форме, в одном или нескольких видах (бумажном, бумажно-электронном (посредствам факса, электронной почты, электронном).</w:t>
      </w:r>
    </w:p>
    <w:p w:rsidR="00322B30" w:rsidRPr="005971C3" w:rsidRDefault="00322B30" w:rsidP="00322B30">
      <w:pPr>
        <w:pStyle w:val="a4"/>
        <w:ind w:right="0"/>
        <w:jc w:val="both"/>
      </w:pPr>
      <w:r w:rsidRPr="005971C3">
        <w:t>2.3.4.</w:t>
      </w:r>
      <w:r>
        <w:tab/>
      </w:r>
      <w:r w:rsidRPr="005971C3">
        <w:t>При очной форме получения результата предоставления муниципальной услуги заявитель обращается в Администрацию лично. При обращении в Администрацию заявитель предъявляет паспорт гражданина Российской Федерации или иной документ, удостоверяющий личность.</w:t>
      </w:r>
    </w:p>
    <w:p w:rsidR="00322B30" w:rsidRPr="005971C3" w:rsidRDefault="00322B30" w:rsidP="00322B30">
      <w:pPr>
        <w:pStyle w:val="a4"/>
        <w:ind w:right="0"/>
        <w:jc w:val="both"/>
      </w:pPr>
      <w:r w:rsidRPr="005971C3">
        <w:t>2.3.5.</w:t>
      </w:r>
      <w:r>
        <w:tab/>
      </w:r>
      <w:r w:rsidRPr="005971C3">
        <w:t>При очной форме получения результата предоставления муниципальной услуги заявителю выдается документ, заверенный рукописной подписью ответственного сотрудника Администрации.</w:t>
      </w:r>
    </w:p>
    <w:p w:rsidR="00322B30" w:rsidRPr="005971C3" w:rsidRDefault="00322B30" w:rsidP="00322B30">
      <w:pPr>
        <w:pStyle w:val="a4"/>
        <w:ind w:right="0"/>
        <w:jc w:val="both"/>
      </w:pPr>
      <w:r w:rsidRPr="005971C3">
        <w:t>2.3.6.</w:t>
      </w:r>
      <w:r>
        <w:tab/>
      </w:r>
      <w:r w:rsidRPr="005971C3">
        <w:t>При заочной форме получения результата предоставления муниципальной услуги в бумажном виде документ, заверенный рукописной подписью ответственного сотрудника Администрации, направляется заявителю по почте (заказным письмом) на адрес заявителя, указанный в запросе (обращении, заявлении).</w:t>
      </w:r>
    </w:p>
    <w:p w:rsidR="00322B30" w:rsidRPr="005971C3" w:rsidRDefault="00322B30" w:rsidP="00322B30">
      <w:pPr>
        <w:pStyle w:val="a4"/>
        <w:ind w:right="0"/>
        <w:jc w:val="both"/>
      </w:pPr>
      <w:r w:rsidRPr="005971C3">
        <w:t>2.3.7.</w:t>
      </w:r>
      <w:r>
        <w:tab/>
      </w:r>
      <w:r w:rsidRPr="005971C3">
        <w:t xml:space="preserve">При заочной форме получения результата предоставления муниципальной услуги в электронном виде документ, заверенный электронной подписью ответственного сотрудника Администрации, направляется на адрес </w:t>
      </w:r>
      <w:r w:rsidRPr="005971C3">
        <w:lastRenderedPageBreak/>
        <w:t xml:space="preserve">электронной почты, указанный в запросе (заявлении, обращении) и (или) передается на </w:t>
      </w:r>
      <w:r w:rsidRPr="0029049B">
        <w:rPr>
          <w:szCs w:val="28"/>
          <w:lang w:eastAsia="en-US"/>
        </w:rPr>
        <w:t>портал государственных услуг Российской Федерации</w:t>
      </w:r>
      <w:r>
        <w:rPr>
          <w:szCs w:val="28"/>
          <w:lang w:eastAsia="en-US"/>
        </w:rPr>
        <w:t>.</w:t>
      </w:r>
    </w:p>
    <w:p w:rsidR="00322B30" w:rsidRPr="00041921" w:rsidRDefault="00322B30" w:rsidP="00322B30">
      <w:pPr>
        <w:pStyle w:val="a4"/>
        <w:ind w:right="0"/>
        <w:jc w:val="both"/>
      </w:pPr>
    </w:p>
    <w:p w:rsidR="00322B30" w:rsidRPr="00526858" w:rsidRDefault="00322B30" w:rsidP="00526858">
      <w:pPr>
        <w:pStyle w:val="a4"/>
        <w:ind w:right="0"/>
        <w:jc w:val="center"/>
        <w:rPr>
          <w:b/>
          <w:szCs w:val="28"/>
        </w:rPr>
      </w:pPr>
      <w:r w:rsidRPr="00526858">
        <w:rPr>
          <w:b/>
          <w:szCs w:val="28"/>
        </w:rPr>
        <w:t>2.4. Срок предоставления муниципальной услуги</w:t>
      </w:r>
    </w:p>
    <w:p w:rsidR="00322B30" w:rsidRPr="006F429D" w:rsidRDefault="00322B30" w:rsidP="00322B30">
      <w:pPr>
        <w:pStyle w:val="a4"/>
        <w:ind w:right="0"/>
        <w:jc w:val="both"/>
      </w:pPr>
      <w:r>
        <w:t>2.4.1.</w:t>
      </w:r>
      <w:r>
        <w:tab/>
      </w:r>
      <w:r w:rsidRPr="006F429D">
        <w:t>Срок предоставления муниципальной услуги с учетом необходимости обращения в организации, участвующие в предоставлении муниципальной услуги, –30 рабочих дней с момента регистрации запроса (заявления, обращения) и комплекта документов, необходимых для предоставления муниципальной услуги в Администрации.</w:t>
      </w:r>
    </w:p>
    <w:p w:rsidR="00322B30" w:rsidRPr="006F429D" w:rsidRDefault="00322B30" w:rsidP="00322B30">
      <w:pPr>
        <w:pStyle w:val="a4"/>
        <w:ind w:right="0"/>
        <w:jc w:val="both"/>
      </w:pPr>
      <w:r>
        <w:t>2.4.2.</w:t>
      </w:r>
      <w:r>
        <w:tab/>
      </w:r>
      <w:r w:rsidRPr="006F429D">
        <w:t xml:space="preserve">При направлении заявителем заявления и копий всех необходимых документов, предоставляемых заявителем, по почте срок предоставления муниципальной услуги отсчитывается от даты их поступления в </w:t>
      </w:r>
      <w:r>
        <w:t xml:space="preserve">Администрацию </w:t>
      </w:r>
      <w:r w:rsidRPr="006F429D">
        <w:t>(по дате регистрации).</w:t>
      </w:r>
    </w:p>
    <w:p w:rsidR="00322B30" w:rsidRPr="006F429D" w:rsidRDefault="00322B30" w:rsidP="00322B30">
      <w:pPr>
        <w:pStyle w:val="a4"/>
        <w:ind w:right="0"/>
        <w:jc w:val="both"/>
      </w:pPr>
      <w:r>
        <w:t>2.4.3.</w:t>
      </w:r>
      <w:r>
        <w:tab/>
      </w:r>
      <w:r w:rsidRPr="006F429D">
        <w:t>При направлении заявлен</w:t>
      </w:r>
      <w:r>
        <w:t>ия и всех необходимых документов</w:t>
      </w:r>
      <w:r w:rsidRPr="006F429D">
        <w:t xml:space="preserve">, предоставляемых заявителем, в электронном виде срок предоставления муниципальной услуги отсчитывается от даты их </w:t>
      </w:r>
      <w:r w:rsidRPr="00BF1A4D">
        <w:t>регистрации в Администрации</w:t>
      </w:r>
      <w:r w:rsidRPr="006F429D">
        <w:t xml:space="preserve"> (по дате регистрации), либо по дате поступления в ведомственной информационной системе (при наличии таковой), о чем заявитель получает соответствующее уведомление </w:t>
      </w:r>
      <w:r w:rsidRPr="00041921">
        <w:rPr>
          <w:szCs w:val="28"/>
        </w:rPr>
        <w:t xml:space="preserve">через </w:t>
      </w:r>
      <w:r w:rsidRPr="0029049B">
        <w:rPr>
          <w:szCs w:val="28"/>
          <w:lang w:eastAsia="en-US"/>
        </w:rPr>
        <w:t>портал государственных услуг Российской Федерации</w:t>
      </w:r>
      <w:r w:rsidRPr="006F429D">
        <w:t>.</w:t>
      </w:r>
    </w:p>
    <w:p w:rsidR="00322B30" w:rsidRPr="006F429D" w:rsidRDefault="00322B30" w:rsidP="00322B30">
      <w:pPr>
        <w:pStyle w:val="a4"/>
        <w:ind w:right="0"/>
        <w:jc w:val="both"/>
      </w:pPr>
      <w:r>
        <w:t>2.4.4.</w:t>
      </w:r>
      <w:r>
        <w:tab/>
      </w:r>
      <w:r w:rsidRPr="006F429D">
        <w:t>Срок выдачи (направления) документов, являющихся результатом предоставления муниципальной услуги, составляет - 3 рабочих дня.</w:t>
      </w:r>
    </w:p>
    <w:p w:rsidR="00322B30" w:rsidRPr="00041921" w:rsidRDefault="00322B30" w:rsidP="00322B30">
      <w:pPr>
        <w:pStyle w:val="a6"/>
        <w:tabs>
          <w:tab w:val="left" w:pos="1134"/>
        </w:tabs>
        <w:spacing w:line="240" w:lineRule="auto"/>
        <w:ind w:firstLine="709"/>
        <w:rPr>
          <w:color w:val="000000"/>
          <w:szCs w:val="28"/>
        </w:rPr>
      </w:pPr>
    </w:p>
    <w:p w:rsidR="00322B30" w:rsidRPr="00526858" w:rsidRDefault="00322B30" w:rsidP="00526858">
      <w:pPr>
        <w:autoSpaceDE w:val="0"/>
        <w:ind w:firstLine="709"/>
        <w:jc w:val="center"/>
        <w:rPr>
          <w:b/>
          <w:sz w:val="28"/>
          <w:szCs w:val="28"/>
        </w:rPr>
      </w:pPr>
      <w:r w:rsidRPr="00526858">
        <w:rPr>
          <w:b/>
          <w:sz w:val="28"/>
          <w:szCs w:val="28"/>
        </w:rPr>
        <w:t>2.5. Правовые основания предоставления муниципальной услуги</w:t>
      </w:r>
    </w:p>
    <w:p w:rsidR="00322B30" w:rsidRPr="00041921" w:rsidRDefault="00322B30" w:rsidP="00322B30">
      <w:pPr>
        <w:autoSpaceDE w:val="0"/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Предоставление муниципальной услуги осуществляется в соответствии с:</w:t>
      </w:r>
    </w:p>
    <w:p w:rsidR="00322B30" w:rsidRPr="00041921" w:rsidRDefault="00322B30" w:rsidP="00322B30">
      <w:pPr>
        <w:autoSpaceDE w:val="0"/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- Конституцией Российской Федерации;</w:t>
      </w:r>
    </w:p>
    <w:p w:rsidR="00322B30" w:rsidRPr="00BF1A4D" w:rsidRDefault="00322B30" w:rsidP="00322B30">
      <w:pPr>
        <w:tabs>
          <w:tab w:val="left" w:pos="720"/>
        </w:tabs>
        <w:ind w:firstLine="709"/>
        <w:jc w:val="both"/>
        <w:rPr>
          <w:bCs/>
          <w:sz w:val="28"/>
          <w:szCs w:val="28"/>
        </w:rPr>
      </w:pPr>
      <w:r w:rsidRPr="00BF1A4D">
        <w:rPr>
          <w:bCs/>
          <w:sz w:val="28"/>
          <w:szCs w:val="28"/>
        </w:rPr>
        <w:t>- Гражданским кодексом Российской Федерации;</w:t>
      </w:r>
    </w:p>
    <w:p w:rsidR="00322B30" w:rsidRPr="00192FD2" w:rsidRDefault="00322B30" w:rsidP="00322B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192FD2">
        <w:rPr>
          <w:color w:val="000000"/>
          <w:sz w:val="28"/>
          <w:szCs w:val="28"/>
        </w:rPr>
        <w:t xml:space="preserve">- Федеральным законом от </w:t>
      </w:r>
      <w:r>
        <w:rPr>
          <w:color w:val="000000"/>
          <w:sz w:val="28"/>
          <w:szCs w:val="28"/>
        </w:rPr>
        <w:t>0</w:t>
      </w:r>
      <w:r w:rsidRPr="00192FD2">
        <w:rPr>
          <w:color w:val="000000"/>
          <w:sz w:val="28"/>
          <w:szCs w:val="28"/>
        </w:rPr>
        <w:t>6</w:t>
      </w:r>
      <w:r>
        <w:rPr>
          <w:color w:val="000000"/>
          <w:sz w:val="28"/>
          <w:szCs w:val="28"/>
        </w:rPr>
        <w:t>.10.</w:t>
      </w:r>
      <w:r w:rsidRPr="00192FD2">
        <w:rPr>
          <w:color w:val="000000"/>
          <w:sz w:val="28"/>
          <w:szCs w:val="28"/>
        </w:rPr>
        <w:t>2003 № 131-ФЗ «Об общих принципах организации местного самоуправления в Российской Федерации»;</w:t>
      </w:r>
    </w:p>
    <w:p w:rsidR="00322B30" w:rsidRPr="00836B45" w:rsidRDefault="00322B30" w:rsidP="00322B30">
      <w:pPr>
        <w:autoSpaceDE w:val="0"/>
        <w:ind w:firstLine="709"/>
        <w:jc w:val="both"/>
        <w:rPr>
          <w:sz w:val="28"/>
          <w:szCs w:val="28"/>
        </w:rPr>
      </w:pPr>
      <w:r w:rsidRPr="00836B45">
        <w:rPr>
          <w:sz w:val="28"/>
          <w:szCs w:val="28"/>
        </w:rPr>
        <w:t>- Федеральным законом от 27.07.2010 № 210-ФЗ «Об организации предоставления государственных и муниципальных услуг»;</w:t>
      </w:r>
    </w:p>
    <w:p w:rsidR="00322B30" w:rsidRPr="00192FD2" w:rsidRDefault="00322B30" w:rsidP="00322B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192FD2">
        <w:rPr>
          <w:color w:val="000000"/>
          <w:sz w:val="28"/>
          <w:szCs w:val="28"/>
        </w:rPr>
        <w:t xml:space="preserve">- Постановлением Правительства </w:t>
      </w:r>
      <w:r w:rsidRPr="00041921">
        <w:rPr>
          <w:sz w:val="28"/>
          <w:szCs w:val="28"/>
        </w:rPr>
        <w:t>Российской Федерации</w:t>
      </w:r>
      <w:r w:rsidRPr="00192FD2">
        <w:rPr>
          <w:color w:val="000000"/>
          <w:sz w:val="28"/>
          <w:szCs w:val="28"/>
        </w:rPr>
        <w:t xml:space="preserve"> от 30.04.2014 №</w:t>
      </w:r>
      <w:r>
        <w:rPr>
          <w:color w:val="000000"/>
          <w:sz w:val="28"/>
          <w:szCs w:val="28"/>
        </w:rPr>
        <w:t> </w:t>
      </w:r>
      <w:r w:rsidRPr="00192FD2">
        <w:rPr>
          <w:color w:val="000000"/>
          <w:sz w:val="28"/>
          <w:szCs w:val="28"/>
        </w:rPr>
        <w:t>403 «Об исчерпывающем перечне процедур в сфере жилищного строительства»;</w:t>
      </w:r>
    </w:p>
    <w:p w:rsidR="00322B30" w:rsidRPr="00192FD2" w:rsidRDefault="00322B30" w:rsidP="00322B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192FD2">
        <w:rPr>
          <w:color w:val="000000"/>
          <w:sz w:val="28"/>
          <w:szCs w:val="28"/>
        </w:rPr>
        <w:t>- СП 42.13330.2011 «Градостроительство. Планировка и застройка городских и сельских поселений»;</w:t>
      </w:r>
    </w:p>
    <w:p w:rsidR="00322B30" w:rsidRPr="00192FD2" w:rsidRDefault="00322B30" w:rsidP="00322B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192FD2">
        <w:rPr>
          <w:color w:val="000000"/>
          <w:sz w:val="28"/>
          <w:szCs w:val="28"/>
        </w:rPr>
        <w:t>- СанПиН 2.2.1/2.1.1.1200-03 «Санитарно-защитные зоны и санитарная классификация предприятий, сооружений и иных объектов»;</w:t>
      </w:r>
    </w:p>
    <w:p w:rsidR="00322B30" w:rsidRPr="00192FD2" w:rsidRDefault="00322B30" w:rsidP="00322B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192FD2">
        <w:rPr>
          <w:color w:val="000000"/>
          <w:sz w:val="28"/>
          <w:szCs w:val="28"/>
        </w:rPr>
        <w:t>- Правилами землепольз</w:t>
      </w:r>
      <w:r>
        <w:rPr>
          <w:color w:val="000000"/>
          <w:sz w:val="28"/>
          <w:szCs w:val="28"/>
        </w:rPr>
        <w:t>ования и застройки, генеральным</w:t>
      </w:r>
      <w:r w:rsidRPr="00192FD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планом</w:t>
      </w:r>
      <w:r w:rsidRPr="00192FD2">
        <w:rPr>
          <w:color w:val="000000"/>
          <w:sz w:val="28"/>
          <w:szCs w:val="28"/>
        </w:rPr>
        <w:t xml:space="preserve"> </w:t>
      </w:r>
      <w:r w:rsidR="00BE1719">
        <w:rPr>
          <w:sz w:val="28"/>
          <w:szCs w:val="28"/>
        </w:rPr>
        <w:t>Пречистенского</w:t>
      </w:r>
      <w:r w:rsidR="00036B74">
        <w:rPr>
          <w:color w:val="000000"/>
          <w:sz w:val="28"/>
          <w:szCs w:val="28"/>
        </w:rPr>
        <w:t xml:space="preserve"> сельского </w:t>
      </w:r>
      <w:r>
        <w:rPr>
          <w:color w:val="000000"/>
          <w:sz w:val="28"/>
          <w:szCs w:val="28"/>
        </w:rPr>
        <w:t>поселения Духовщинского района Смоленской области</w:t>
      </w:r>
      <w:r w:rsidRPr="00192FD2">
        <w:rPr>
          <w:color w:val="000000"/>
          <w:sz w:val="28"/>
          <w:szCs w:val="28"/>
        </w:rPr>
        <w:t>;</w:t>
      </w:r>
    </w:p>
    <w:p w:rsidR="00322B30" w:rsidRPr="00BF1A4D" w:rsidRDefault="00322B30" w:rsidP="00322B30">
      <w:pPr>
        <w:shd w:val="clear" w:color="auto" w:fill="FFFFFF"/>
        <w:ind w:firstLine="709"/>
        <w:jc w:val="both"/>
        <w:rPr>
          <w:sz w:val="28"/>
          <w:szCs w:val="28"/>
        </w:rPr>
      </w:pPr>
      <w:r w:rsidRPr="00BF1A4D">
        <w:rPr>
          <w:sz w:val="28"/>
          <w:szCs w:val="28"/>
        </w:rPr>
        <w:t xml:space="preserve">- Уставом </w:t>
      </w:r>
      <w:r w:rsidR="00BE1719">
        <w:rPr>
          <w:sz w:val="28"/>
          <w:szCs w:val="28"/>
        </w:rPr>
        <w:t xml:space="preserve">Пречистенского </w:t>
      </w:r>
      <w:r w:rsidR="00036B74">
        <w:rPr>
          <w:sz w:val="28"/>
          <w:szCs w:val="28"/>
        </w:rPr>
        <w:t>сельского  поселения  Духовщинского района</w:t>
      </w:r>
      <w:r w:rsidRPr="00BF1A4D">
        <w:rPr>
          <w:sz w:val="28"/>
          <w:szCs w:val="28"/>
        </w:rPr>
        <w:t xml:space="preserve"> Смоленской области;</w:t>
      </w:r>
    </w:p>
    <w:p w:rsidR="00322B30" w:rsidRPr="00041921" w:rsidRDefault="00322B30" w:rsidP="00322B30">
      <w:pPr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- настоящим Административным регламентом.</w:t>
      </w:r>
      <w:r w:rsidR="00BE1719">
        <w:rPr>
          <w:sz w:val="28"/>
          <w:szCs w:val="28"/>
        </w:rPr>
        <w:t xml:space="preserve"> </w:t>
      </w:r>
    </w:p>
    <w:p w:rsidR="00322B30" w:rsidRPr="00041921" w:rsidRDefault="00322B30" w:rsidP="00322B30">
      <w:pPr>
        <w:autoSpaceDE w:val="0"/>
        <w:ind w:firstLine="709"/>
        <w:jc w:val="both"/>
        <w:rPr>
          <w:sz w:val="28"/>
          <w:szCs w:val="28"/>
        </w:rPr>
      </w:pPr>
    </w:p>
    <w:p w:rsidR="00322B30" w:rsidRPr="00526858" w:rsidRDefault="00322B30" w:rsidP="00526858">
      <w:pPr>
        <w:autoSpaceDE w:val="0"/>
        <w:ind w:firstLine="709"/>
        <w:jc w:val="center"/>
        <w:rPr>
          <w:b/>
          <w:sz w:val="28"/>
          <w:szCs w:val="28"/>
        </w:rPr>
      </w:pPr>
      <w:r w:rsidRPr="00526858">
        <w:rPr>
          <w:b/>
          <w:sz w:val="28"/>
          <w:szCs w:val="28"/>
        </w:rPr>
        <w:t>2.6. Исчерпывающий перечень документов, необходимых для предоставления муниципальной услуги</w:t>
      </w:r>
      <w:r w:rsidRPr="00526858">
        <w:rPr>
          <w:b/>
          <w:bCs/>
          <w:color w:val="000000"/>
          <w:sz w:val="28"/>
          <w:szCs w:val="28"/>
        </w:rPr>
        <w:t>, подлежащих представлению заявителем</w:t>
      </w:r>
    </w:p>
    <w:p w:rsidR="00322B30" w:rsidRPr="00192FD2" w:rsidRDefault="00322B30" w:rsidP="00322B30">
      <w:pPr>
        <w:shd w:val="clear" w:color="auto" w:fill="FFFFFF"/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2.6.1.</w:t>
      </w:r>
      <w:r>
        <w:rPr>
          <w:color w:val="000000"/>
          <w:sz w:val="28"/>
          <w:szCs w:val="28"/>
        </w:rPr>
        <w:tab/>
      </w:r>
      <w:r w:rsidRPr="00192FD2">
        <w:rPr>
          <w:color w:val="000000"/>
          <w:sz w:val="28"/>
          <w:szCs w:val="28"/>
        </w:rPr>
        <w:t>В перечень документов, необходимых для предоставления муниципальной услуги, подлежащих представлению заявителем, входят:</w:t>
      </w:r>
    </w:p>
    <w:p w:rsidR="00322B30" w:rsidRPr="009E328A" w:rsidRDefault="00322B30" w:rsidP="00322B30">
      <w:pPr>
        <w:shd w:val="clear" w:color="auto" w:fill="FFFFFF"/>
        <w:tabs>
          <w:tab w:val="left" w:pos="1418"/>
        </w:tabs>
        <w:ind w:firstLine="709"/>
        <w:jc w:val="both"/>
        <w:rPr>
          <w:sz w:val="28"/>
          <w:szCs w:val="28"/>
        </w:rPr>
      </w:pPr>
      <w:r w:rsidRPr="009E328A">
        <w:rPr>
          <w:sz w:val="28"/>
          <w:szCs w:val="28"/>
        </w:rPr>
        <w:t>1) заявление согласно рекомендуемой</w:t>
      </w:r>
      <w:r w:rsidR="00205A67">
        <w:rPr>
          <w:sz w:val="28"/>
          <w:szCs w:val="28"/>
        </w:rPr>
        <w:t xml:space="preserve"> форме</w:t>
      </w:r>
      <w:r w:rsidRPr="009E328A">
        <w:rPr>
          <w:sz w:val="28"/>
          <w:szCs w:val="28"/>
        </w:rPr>
        <w:t xml:space="preserve"> в приложении № 1 к А</w:t>
      </w:r>
      <w:r w:rsidR="00205A67">
        <w:rPr>
          <w:sz w:val="28"/>
          <w:szCs w:val="28"/>
        </w:rPr>
        <w:t>дминистративному регламенту</w:t>
      </w:r>
      <w:r w:rsidRPr="009E328A">
        <w:rPr>
          <w:sz w:val="28"/>
          <w:szCs w:val="28"/>
        </w:rPr>
        <w:t>;</w:t>
      </w:r>
    </w:p>
    <w:p w:rsidR="00322B30" w:rsidRPr="009E328A" w:rsidRDefault="00322B30" w:rsidP="00322B30">
      <w:pPr>
        <w:shd w:val="clear" w:color="auto" w:fill="FFFFFF"/>
        <w:tabs>
          <w:tab w:val="left" w:pos="1418"/>
        </w:tabs>
        <w:ind w:firstLine="709"/>
        <w:jc w:val="both"/>
        <w:rPr>
          <w:sz w:val="28"/>
          <w:szCs w:val="28"/>
        </w:rPr>
      </w:pPr>
      <w:r w:rsidRPr="009E328A">
        <w:rPr>
          <w:sz w:val="28"/>
          <w:szCs w:val="28"/>
        </w:rPr>
        <w:t>2) документ, удостоверяющий личность заявителя, или документ, удостоверяющий личность представителя заявителя (если заявление и документы подаются представителем заявителя);</w:t>
      </w:r>
    </w:p>
    <w:p w:rsidR="00322B30" w:rsidRPr="009E328A" w:rsidRDefault="00322B30" w:rsidP="00322B30">
      <w:pPr>
        <w:shd w:val="clear" w:color="auto" w:fill="FFFFFF"/>
        <w:tabs>
          <w:tab w:val="left" w:pos="1418"/>
        </w:tabs>
        <w:ind w:firstLine="709"/>
        <w:jc w:val="both"/>
        <w:rPr>
          <w:sz w:val="28"/>
          <w:szCs w:val="28"/>
        </w:rPr>
      </w:pPr>
      <w:r w:rsidRPr="009E328A">
        <w:rPr>
          <w:sz w:val="28"/>
          <w:szCs w:val="28"/>
        </w:rPr>
        <w:t>3) разрешение на строительство или реконструкцию объекта;</w:t>
      </w:r>
    </w:p>
    <w:p w:rsidR="00322B30" w:rsidRPr="009E328A" w:rsidRDefault="00322B30" w:rsidP="00322B30">
      <w:pPr>
        <w:shd w:val="clear" w:color="auto" w:fill="FFFFFF"/>
        <w:tabs>
          <w:tab w:val="left" w:pos="1418"/>
        </w:tabs>
        <w:ind w:firstLine="709"/>
        <w:jc w:val="both"/>
        <w:rPr>
          <w:sz w:val="28"/>
          <w:szCs w:val="28"/>
        </w:rPr>
      </w:pPr>
      <w:r w:rsidRPr="009E328A">
        <w:rPr>
          <w:sz w:val="28"/>
          <w:szCs w:val="28"/>
        </w:rPr>
        <w:t>4) программу выполнения изысканий - при проведении инженерных изысканий, в случаях, предусмотренных законодательством Российской Федерации;</w:t>
      </w:r>
    </w:p>
    <w:p w:rsidR="00322B30" w:rsidRPr="009E328A" w:rsidRDefault="00322B30" w:rsidP="00322B30">
      <w:pPr>
        <w:shd w:val="clear" w:color="auto" w:fill="FFFFFF"/>
        <w:tabs>
          <w:tab w:val="left" w:pos="1418"/>
        </w:tabs>
        <w:ind w:firstLine="709"/>
        <w:jc w:val="both"/>
        <w:rPr>
          <w:sz w:val="28"/>
          <w:szCs w:val="28"/>
        </w:rPr>
      </w:pPr>
      <w:r w:rsidRPr="009E328A">
        <w:rPr>
          <w:sz w:val="28"/>
          <w:szCs w:val="28"/>
        </w:rPr>
        <w:t>5) проектную документацию, согласованную в установленном порядке:</w:t>
      </w:r>
    </w:p>
    <w:p w:rsidR="00322B30" w:rsidRPr="009E328A" w:rsidRDefault="00322B30" w:rsidP="00322B30">
      <w:pPr>
        <w:shd w:val="clear" w:color="auto" w:fill="FFFFFF"/>
        <w:tabs>
          <w:tab w:val="left" w:pos="1418"/>
        </w:tabs>
        <w:ind w:firstLine="709"/>
        <w:jc w:val="both"/>
        <w:rPr>
          <w:sz w:val="28"/>
          <w:szCs w:val="28"/>
        </w:rPr>
      </w:pPr>
      <w:r w:rsidRPr="009E328A">
        <w:rPr>
          <w:sz w:val="28"/>
          <w:szCs w:val="28"/>
        </w:rPr>
        <w:t>а) при строительстве, реконструкции и ремонте инженерных коммуникаций;</w:t>
      </w:r>
    </w:p>
    <w:p w:rsidR="00322B30" w:rsidRPr="009E328A" w:rsidRDefault="00322B30" w:rsidP="00322B30">
      <w:pPr>
        <w:shd w:val="clear" w:color="auto" w:fill="FFFFFF"/>
        <w:tabs>
          <w:tab w:val="left" w:pos="1418"/>
        </w:tabs>
        <w:ind w:firstLine="709"/>
        <w:jc w:val="both"/>
        <w:rPr>
          <w:sz w:val="28"/>
          <w:szCs w:val="28"/>
        </w:rPr>
      </w:pPr>
      <w:r w:rsidRPr="009E328A">
        <w:rPr>
          <w:sz w:val="28"/>
          <w:szCs w:val="28"/>
        </w:rPr>
        <w:t>б) при строительстве объектов, не требующих получения разрешения на строительство;</w:t>
      </w:r>
    </w:p>
    <w:p w:rsidR="00322B30" w:rsidRPr="009E328A" w:rsidRDefault="00322B30" w:rsidP="00322B30">
      <w:pPr>
        <w:shd w:val="clear" w:color="auto" w:fill="FFFFFF"/>
        <w:tabs>
          <w:tab w:val="left" w:pos="1418"/>
        </w:tabs>
        <w:ind w:firstLine="709"/>
        <w:jc w:val="both"/>
        <w:rPr>
          <w:sz w:val="28"/>
          <w:szCs w:val="28"/>
        </w:rPr>
      </w:pPr>
      <w:r w:rsidRPr="009E328A">
        <w:rPr>
          <w:sz w:val="28"/>
          <w:szCs w:val="28"/>
        </w:rPr>
        <w:t>в) при посадке зеленых насаждений и благоустройстве;</w:t>
      </w:r>
    </w:p>
    <w:p w:rsidR="00322B30" w:rsidRPr="009E328A" w:rsidRDefault="00322B30" w:rsidP="00322B30">
      <w:pPr>
        <w:shd w:val="clear" w:color="auto" w:fill="FFFFFF"/>
        <w:tabs>
          <w:tab w:val="left" w:pos="1418"/>
        </w:tabs>
        <w:ind w:firstLine="709"/>
        <w:jc w:val="both"/>
        <w:rPr>
          <w:sz w:val="28"/>
          <w:szCs w:val="28"/>
        </w:rPr>
      </w:pPr>
      <w:r w:rsidRPr="009E328A">
        <w:rPr>
          <w:sz w:val="28"/>
          <w:szCs w:val="28"/>
        </w:rPr>
        <w:t>6) копии лицензии на право выполнения работ, в случаях, предусмотренных законодательством Российской Федерации;</w:t>
      </w:r>
    </w:p>
    <w:p w:rsidR="00322B30" w:rsidRPr="009E328A" w:rsidRDefault="00322B30" w:rsidP="00322B30">
      <w:pPr>
        <w:shd w:val="clear" w:color="auto" w:fill="FFFFFF"/>
        <w:tabs>
          <w:tab w:val="left" w:pos="1418"/>
        </w:tabs>
        <w:ind w:firstLine="709"/>
        <w:jc w:val="both"/>
        <w:rPr>
          <w:sz w:val="28"/>
          <w:szCs w:val="28"/>
        </w:rPr>
      </w:pPr>
      <w:r w:rsidRPr="009E328A">
        <w:rPr>
          <w:sz w:val="28"/>
          <w:szCs w:val="28"/>
        </w:rPr>
        <w:t>7) схему организации движения транспорта и пешеходов на период проведения строительных работ (в случае пересечения улиц и основных магистралей поселений), разработанную проектной организацией или организацией, выполняющей строительно-монтажные работы, согласованную с заинтересованными организациями с приложением согласованного схематического чертежа мест разрытия.</w:t>
      </w:r>
    </w:p>
    <w:p w:rsidR="00322B30" w:rsidRPr="00192FD2" w:rsidRDefault="00322B30" w:rsidP="00322B30">
      <w:pPr>
        <w:shd w:val="clear" w:color="auto" w:fill="FFFFFF"/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2.6.2.</w:t>
      </w:r>
      <w:r>
        <w:rPr>
          <w:color w:val="000000"/>
          <w:sz w:val="28"/>
          <w:szCs w:val="28"/>
        </w:rPr>
        <w:tab/>
      </w:r>
      <w:r w:rsidRPr="00192FD2">
        <w:rPr>
          <w:color w:val="000000"/>
          <w:sz w:val="28"/>
          <w:szCs w:val="28"/>
        </w:rPr>
        <w:t>Запрещено требовать от заявителя пред</w:t>
      </w:r>
      <w:r>
        <w:rPr>
          <w:color w:val="000000"/>
          <w:sz w:val="28"/>
          <w:szCs w:val="28"/>
        </w:rPr>
        <w:t>о</w:t>
      </w:r>
      <w:r w:rsidRPr="00192FD2">
        <w:rPr>
          <w:color w:val="000000"/>
          <w:sz w:val="28"/>
          <w:szCs w:val="28"/>
        </w:rPr>
        <w:t>ставления документов и информации, не входящих в перечень документов, указанных в пункте 2.6.1 настоящего Административного регламента.</w:t>
      </w:r>
    </w:p>
    <w:p w:rsidR="00322B30" w:rsidRPr="00192FD2" w:rsidRDefault="00322B30" w:rsidP="00322B30">
      <w:pPr>
        <w:shd w:val="clear" w:color="auto" w:fill="FFFFFF"/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192FD2">
        <w:rPr>
          <w:color w:val="000000"/>
          <w:sz w:val="28"/>
          <w:szCs w:val="28"/>
        </w:rPr>
        <w:t>2.6.3.</w:t>
      </w:r>
      <w:r>
        <w:rPr>
          <w:color w:val="000000"/>
          <w:sz w:val="28"/>
          <w:szCs w:val="28"/>
        </w:rPr>
        <w:tab/>
      </w:r>
      <w:r w:rsidRPr="00192FD2">
        <w:rPr>
          <w:color w:val="000000"/>
          <w:sz w:val="28"/>
          <w:szCs w:val="28"/>
        </w:rPr>
        <w:t>Документы, представляемые заявителем, должны соответствовать следующим требованиям:</w:t>
      </w:r>
    </w:p>
    <w:p w:rsidR="00322B30" w:rsidRPr="00041921" w:rsidRDefault="00322B30" w:rsidP="00322B30">
      <w:pPr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- тексты документов написаны разборчиво;</w:t>
      </w:r>
    </w:p>
    <w:p w:rsidR="00322B30" w:rsidRPr="00192FD2" w:rsidRDefault="00322B30" w:rsidP="00322B30">
      <w:pPr>
        <w:shd w:val="clear" w:color="auto" w:fill="FFFFFF"/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192FD2">
        <w:rPr>
          <w:color w:val="000000"/>
          <w:sz w:val="28"/>
          <w:szCs w:val="28"/>
        </w:rPr>
        <w:t>- фамилия, имя и отчество (при наличии) заявителя, адрес его места жительства, телефон (если есть) написаны полностью;</w:t>
      </w:r>
    </w:p>
    <w:p w:rsidR="00322B30" w:rsidRPr="00192FD2" w:rsidRDefault="00322B30" w:rsidP="00322B30">
      <w:pPr>
        <w:shd w:val="clear" w:color="auto" w:fill="FFFFFF"/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192FD2">
        <w:rPr>
          <w:color w:val="000000"/>
          <w:sz w:val="28"/>
          <w:szCs w:val="28"/>
        </w:rPr>
        <w:t>- в документах не должно быть подчисток, приписок, зачеркнутых слов и иных неоговоренных исправлений;</w:t>
      </w:r>
    </w:p>
    <w:p w:rsidR="00322B30" w:rsidRPr="00192FD2" w:rsidRDefault="00322B30" w:rsidP="00322B30">
      <w:pPr>
        <w:shd w:val="clear" w:color="auto" w:fill="FFFFFF"/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192FD2">
        <w:rPr>
          <w:color w:val="000000"/>
          <w:sz w:val="28"/>
          <w:szCs w:val="28"/>
        </w:rPr>
        <w:t>- документы не должны быть исполнены карандашом;</w:t>
      </w:r>
    </w:p>
    <w:p w:rsidR="00322B30" w:rsidRPr="00192FD2" w:rsidRDefault="00322B30" w:rsidP="00322B30">
      <w:pPr>
        <w:shd w:val="clear" w:color="auto" w:fill="FFFFFF"/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 </w:t>
      </w:r>
      <w:r w:rsidRPr="00192FD2">
        <w:rPr>
          <w:color w:val="000000"/>
          <w:sz w:val="28"/>
          <w:szCs w:val="28"/>
        </w:rPr>
        <w:t>документы не должны иметь серьезных повреждений, наличие которых допускает многозначность истолкования содержания.</w:t>
      </w:r>
    </w:p>
    <w:p w:rsidR="00322B30" w:rsidRPr="00192FD2" w:rsidRDefault="00322B30" w:rsidP="00322B30">
      <w:pPr>
        <w:shd w:val="clear" w:color="auto" w:fill="FFFFFF"/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2.6.4.</w:t>
      </w:r>
      <w:r>
        <w:rPr>
          <w:color w:val="000000"/>
          <w:sz w:val="28"/>
          <w:szCs w:val="28"/>
        </w:rPr>
        <w:tab/>
      </w:r>
      <w:r w:rsidRPr="00192FD2">
        <w:rPr>
          <w:color w:val="000000"/>
          <w:sz w:val="28"/>
          <w:szCs w:val="28"/>
        </w:rPr>
        <w:t>Документы, необходимые для получения муниципальной услуги, могут быть представлены как в подлинниках, так и в копиях, заверенных в установленном законодательством порядке. В случае необходимости специалист, в обязанности которого входит прием документов, заверяет копии документов на основании подлинников документов, после чего подлинники документов возвращаются заявителю.</w:t>
      </w:r>
    </w:p>
    <w:p w:rsidR="00322B30" w:rsidRDefault="00322B30" w:rsidP="00322B30">
      <w:pPr>
        <w:autoSpaceDE w:val="0"/>
        <w:ind w:firstLine="709"/>
        <w:jc w:val="both"/>
        <w:rPr>
          <w:color w:val="000000"/>
          <w:sz w:val="28"/>
          <w:szCs w:val="28"/>
        </w:rPr>
      </w:pPr>
    </w:p>
    <w:p w:rsidR="00322B30" w:rsidRPr="00526858" w:rsidRDefault="00322B30" w:rsidP="00526858">
      <w:pPr>
        <w:shd w:val="clear" w:color="auto" w:fill="FFFFFF"/>
        <w:tabs>
          <w:tab w:val="left" w:pos="1418"/>
        </w:tabs>
        <w:ind w:firstLine="709"/>
        <w:jc w:val="center"/>
        <w:rPr>
          <w:color w:val="000000"/>
          <w:sz w:val="28"/>
          <w:szCs w:val="28"/>
        </w:rPr>
      </w:pPr>
      <w:r w:rsidRPr="00526858">
        <w:rPr>
          <w:b/>
          <w:bCs/>
          <w:color w:val="000000"/>
          <w:sz w:val="28"/>
          <w:szCs w:val="28"/>
        </w:rPr>
        <w:t>2.6</w:t>
      </w:r>
      <w:r w:rsidRPr="00526858">
        <w:rPr>
          <w:b/>
          <w:bCs/>
          <w:color w:val="000000"/>
          <w:sz w:val="28"/>
          <w:szCs w:val="28"/>
          <w:vertAlign w:val="superscript"/>
        </w:rPr>
        <w:t>1</w:t>
      </w:r>
      <w:r w:rsidRPr="00526858">
        <w:rPr>
          <w:b/>
          <w:bCs/>
          <w:color w:val="000000"/>
          <w:sz w:val="28"/>
          <w:szCs w:val="28"/>
        </w:rPr>
        <w:t xml:space="preserve">. Исчерпывающий перечень документов, необходимых для предоставления муниципальной услуги, которые находятся в распоряжении государственных органов, органов местного самоуправления и иных </w:t>
      </w:r>
      <w:r w:rsidRPr="00526858">
        <w:rPr>
          <w:b/>
          <w:bCs/>
          <w:color w:val="000000"/>
          <w:sz w:val="28"/>
          <w:szCs w:val="28"/>
        </w:rPr>
        <w:lastRenderedPageBreak/>
        <w:t>организаций и которые заявитель вправе представить по собственной инициативе</w:t>
      </w:r>
    </w:p>
    <w:p w:rsidR="00322B30" w:rsidRPr="00192FD2" w:rsidRDefault="00322B30" w:rsidP="00322B30">
      <w:pPr>
        <w:shd w:val="clear" w:color="auto" w:fill="FFFFFF"/>
        <w:tabs>
          <w:tab w:val="left" w:pos="1560"/>
        </w:tabs>
        <w:ind w:firstLine="709"/>
        <w:jc w:val="both"/>
        <w:rPr>
          <w:color w:val="000000"/>
          <w:sz w:val="28"/>
          <w:szCs w:val="28"/>
        </w:rPr>
      </w:pPr>
      <w:r w:rsidRPr="00192FD2">
        <w:rPr>
          <w:color w:val="000000"/>
          <w:sz w:val="28"/>
          <w:szCs w:val="28"/>
        </w:rPr>
        <w:t>2.6</w:t>
      </w:r>
      <w:r w:rsidRPr="00192FD2">
        <w:rPr>
          <w:color w:val="000000"/>
          <w:sz w:val="28"/>
          <w:szCs w:val="28"/>
          <w:vertAlign w:val="superscript"/>
        </w:rPr>
        <w:t>1</w:t>
      </w:r>
      <w:r>
        <w:rPr>
          <w:color w:val="000000"/>
          <w:sz w:val="28"/>
          <w:szCs w:val="28"/>
        </w:rPr>
        <w:t>.1.</w:t>
      </w:r>
      <w:r>
        <w:rPr>
          <w:color w:val="000000"/>
          <w:sz w:val="28"/>
          <w:szCs w:val="28"/>
        </w:rPr>
        <w:tab/>
      </w:r>
      <w:r w:rsidRPr="00192FD2">
        <w:rPr>
          <w:color w:val="000000"/>
          <w:sz w:val="28"/>
          <w:szCs w:val="28"/>
        </w:rPr>
        <w:t>В исчерпывающий перечень документов, необходимых для предоставления муниципальной услуги, которые находятся в распоряжении государственных органов, органов местного самоуправления и иных организаций и которые заявитель вправе представить по собственной инициативе, входят:</w:t>
      </w:r>
    </w:p>
    <w:p w:rsidR="00322B30" w:rsidRPr="00192FD2" w:rsidRDefault="00322B30" w:rsidP="00322B30">
      <w:pPr>
        <w:shd w:val="clear" w:color="auto" w:fill="FFFFFF"/>
        <w:tabs>
          <w:tab w:val="left" w:pos="1418"/>
          <w:tab w:val="left" w:pos="1560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 </w:t>
      </w:r>
      <w:r w:rsidRPr="00192FD2">
        <w:rPr>
          <w:color w:val="000000"/>
          <w:sz w:val="28"/>
          <w:szCs w:val="28"/>
        </w:rPr>
        <w:t>топосъемка М 1:500; М 1:2000 с обозначением места разрытия - при шурф</w:t>
      </w:r>
      <w:r>
        <w:rPr>
          <w:color w:val="000000"/>
          <w:sz w:val="28"/>
          <w:szCs w:val="28"/>
        </w:rPr>
        <w:t>овке и ремонте инженерных сетей.</w:t>
      </w:r>
    </w:p>
    <w:p w:rsidR="00322B30" w:rsidRPr="00192FD2" w:rsidRDefault="00322B30" w:rsidP="00322B30">
      <w:pPr>
        <w:shd w:val="clear" w:color="auto" w:fill="FFFFFF"/>
        <w:tabs>
          <w:tab w:val="left" w:pos="1418"/>
          <w:tab w:val="left" w:pos="1560"/>
        </w:tabs>
        <w:ind w:firstLine="709"/>
        <w:jc w:val="both"/>
        <w:rPr>
          <w:color w:val="000000"/>
          <w:sz w:val="28"/>
          <w:szCs w:val="28"/>
        </w:rPr>
      </w:pPr>
      <w:r w:rsidRPr="00192FD2">
        <w:rPr>
          <w:color w:val="000000"/>
          <w:sz w:val="28"/>
          <w:szCs w:val="28"/>
        </w:rPr>
        <w:t>2.6</w:t>
      </w:r>
      <w:r w:rsidRPr="00192FD2">
        <w:rPr>
          <w:color w:val="000000"/>
          <w:sz w:val="28"/>
          <w:szCs w:val="28"/>
          <w:vertAlign w:val="superscript"/>
        </w:rPr>
        <w:t>1</w:t>
      </w:r>
      <w:r w:rsidRPr="00192FD2">
        <w:rPr>
          <w:color w:val="000000"/>
          <w:sz w:val="28"/>
          <w:szCs w:val="28"/>
        </w:rPr>
        <w:t>.2.</w:t>
      </w:r>
      <w:r>
        <w:rPr>
          <w:color w:val="000000"/>
          <w:sz w:val="28"/>
          <w:szCs w:val="28"/>
        </w:rPr>
        <w:tab/>
      </w:r>
      <w:r w:rsidRPr="00192FD2">
        <w:rPr>
          <w:color w:val="000000"/>
          <w:sz w:val="28"/>
          <w:szCs w:val="28"/>
        </w:rPr>
        <w:t>Для получения муниципальной услуги заявитель вправе по собственной инициативе представить документы, указанные в пункте 2.6</w:t>
      </w:r>
      <w:r w:rsidRPr="00192FD2">
        <w:rPr>
          <w:color w:val="000000"/>
          <w:sz w:val="28"/>
          <w:szCs w:val="28"/>
          <w:vertAlign w:val="superscript"/>
        </w:rPr>
        <w:t>1</w:t>
      </w:r>
      <w:r w:rsidRPr="00192FD2">
        <w:rPr>
          <w:color w:val="000000"/>
          <w:sz w:val="28"/>
          <w:szCs w:val="28"/>
        </w:rPr>
        <w:t>.1 настоящего Административного регламента, полученные путем личного обращения или через своего представ</w:t>
      </w:r>
      <w:r>
        <w:rPr>
          <w:color w:val="000000"/>
          <w:sz w:val="28"/>
          <w:szCs w:val="28"/>
        </w:rPr>
        <w:t>ителя в органы или организации.</w:t>
      </w:r>
    </w:p>
    <w:p w:rsidR="00322B30" w:rsidRPr="00192FD2" w:rsidRDefault="00322B30" w:rsidP="00322B30">
      <w:pPr>
        <w:shd w:val="clear" w:color="auto" w:fill="FFFFFF"/>
        <w:tabs>
          <w:tab w:val="left" w:pos="1418"/>
          <w:tab w:val="left" w:pos="1560"/>
        </w:tabs>
        <w:ind w:firstLine="709"/>
        <w:jc w:val="both"/>
        <w:rPr>
          <w:color w:val="000000"/>
          <w:sz w:val="28"/>
          <w:szCs w:val="28"/>
        </w:rPr>
      </w:pPr>
      <w:r w:rsidRPr="00192FD2">
        <w:rPr>
          <w:color w:val="000000"/>
          <w:sz w:val="28"/>
          <w:szCs w:val="28"/>
        </w:rPr>
        <w:t>2.6</w:t>
      </w:r>
      <w:r w:rsidRPr="00192FD2">
        <w:rPr>
          <w:color w:val="000000"/>
          <w:sz w:val="28"/>
          <w:szCs w:val="28"/>
          <w:vertAlign w:val="superscript"/>
        </w:rPr>
        <w:t>1</w:t>
      </w:r>
      <w:r w:rsidRPr="00192FD2">
        <w:rPr>
          <w:color w:val="000000"/>
          <w:sz w:val="28"/>
          <w:szCs w:val="28"/>
        </w:rPr>
        <w:t>.3.</w:t>
      </w:r>
      <w:r>
        <w:rPr>
          <w:color w:val="000000"/>
          <w:sz w:val="28"/>
          <w:szCs w:val="28"/>
        </w:rPr>
        <w:tab/>
      </w:r>
      <w:r w:rsidRPr="00192FD2">
        <w:rPr>
          <w:color w:val="000000"/>
          <w:sz w:val="28"/>
          <w:szCs w:val="28"/>
        </w:rPr>
        <w:t>Запрещено требовать от заявителя представления документов и информации, входящих в перечень документов, указанных в пункте 2.6</w:t>
      </w:r>
      <w:r w:rsidRPr="00192FD2">
        <w:rPr>
          <w:color w:val="000000"/>
          <w:sz w:val="28"/>
          <w:szCs w:val="28"/>
          <w:vertAlign w:val="superscript"/>
        </w:rPr>
        <w:t>1</w:t>
      </w:r>
      <w:r w:rsidRPr="00192FD2">
        <w:rPr>
          <w:color w:val="000000"/>
          <w:sz w:val="28"/>
          <w:szCs w:val="28"/>
        </w:rPr>
        <w:t>.1 настоящего Административного регламента. </w:t>
      </w:r>
    </w:p>
    <w:p w:rsidR="00322B30" w:rsidRPr="00041921" w:rsidRDefault="00322B30" w:rsidP="00322B30">
      <w:pPr>
        <w:tabs>
          <w:tab w:val="left" w:pos="1418"/>
          <w:tab w:val="left" w:pos="1560"/>
        </w:tabs>
        <w:autoSpaceDE w:val="0"/>
        <w:ind w:firstLine="709"/>
        <w:jc w:val="both"/>
        <w:rPr>
          <w:color w:val="000000"/>
          <w:sz w:val="28"/>
          <w:szCs w:val="28"/>
        </w:rPr>
      </w:pPr>
    </w:p>
    <w:p w:rsidR="00322B30" w:rsidRPr="00526858" w:rsidRDefault="00322B30" w:rsidP="00526858">
      <w:pPr>
        <w:autoSpaceDE w:val="0"/>
        <w:ind w:firstLine="709"/>
        <w:jc w:val="center"/>
        <w:rPr>
          <w:b/>
          <w:sz w:val="28"/>
          <w:szCs w:val="28"/>
        </w:rPr>
      </w:pPr>
      <w:r w:rsidRPr="00526858">
        <w:rPr>
          <w:b/>
          <w:sz w:val="28"/>
          <w:szCs w:val="28"/>
        </w:rPr>
        <w:t>2.7. Исчерпывающий перечень оснований для отказа в приеме документов, необходимых для предоставления муниципальной услуги</w:t>
      </w:r>
    </w:p>
    <w:p w:rsidR="00322B30" w:rsidRPr="00041921" w:rsidRDefault="00322B30" w:rsidP="00322B3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2.7.1.</w:t>
      </w:r>
      <w:r>
        <w:rPr>
          <w:sz w:val="28"/>
          <w:szCs w:val="28"/>
        </w:rPr>
        <w:tab/>
      </w:r>
      <w:r w:rsidRPr="00041921">
        <w:rPr>
          <w:sz w:val="28"/>
          <w:szCs w:val="28"/>
        </w:rPr>
        <w:t xml:space="preserve">Отсутствие документов, </w:t>
      </w:r>
      <w:r>
        <w:rPr>
          <w:sz w:val="28"/>
          <w:szCs w:val="28"/>
        </w:rPr>
        <w:t>предусмотренных пунктом 2.6.1</w:t>
      </w:r>
      <w:r w:rsidRPr="00041921">
        <w:rPr>
          <w:sz w:val="28"/>
          <w:szCs w:val="28"/>
        </w:rPr>
        <w:t xml:space="preserve"> настоящего Административного регламента, или предоставление документов не в полном объёме.</w:t>
      </w:r>
    </w:p>
    <w:p w:rsidR="00322B30" w:rsidRPr="00041921" w:rsidRDefault="00322B30" w:rsidP="00322B3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2.7.2.</w:t>
      </w:r>
      <w:r>
        <w:rPr>
          <w:sz w:val="28"/>
          <w:szCs w:val="28"/>
        </w:rPr>
        <w:tab/>
      </w:r>
      <w:r w:rsidRPr="00041921">
        <w:rPr>
          <w:sz w:val="28"/>
          <w:szCs w:val="28"/>
        </w:rPr>
        <w:t>Документы не соответствуют требованиям, установленным пунктом 2.6.</w:t>
      </w:r>
      <w:r>
        <w:rPr>
          <w:sz w:val="28"/>
          <w:szCs w:val="28"/>
        </w:rPr>
        <w:t>3</w:t>
      </w:r>
      <w:r w:rsidRPr="00041921">
        <w:rPr>
          <w:sz w:val="28"/>
          <w:szCs w:val="28"/>
        </w:rPr>
        <w:t xml:space="preserve"> настоящего Административного регламента</w:t>
      </w:r>
      <w:r>
        <w:rPr>
          <w:sz w:val="28"/>
          <w:szCs w:val="28"/>
        </w:rPr>
        <w:t>.</w:t>
      </w:r>
    </w:p>
    <w:p w:rsidR="00322B30" w:rsidRPr="00041921" w:rsidRDefault="00322B30" w:rsidP="00322B3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2.7.3.</w:t>
      </w:r>
      <w:r>
        <w:rPr>
          <w:sz w:val="28"/>
          <w:szCs w:val="28"/>
        </w:rPr>
        <w:tab/>
      </w:r>
      <w:r w:rsidRPr="00041921">
        <w:rPr>
          <w:sz w:val="28"/>
          <w:szCs w:val="28"/>
        </w:rPr>
        <w:t>Предоставление заявителем документов, содержащих ошибки или противоречивые сведения.</w:t>
      </w:r>
    </w:p>
    <w:p w:rsidR="00322B30" w:rsidRPr="00041921" w:rsidRDefault="00322B30" w:rsidP="00322B3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2.7.4.</w:t>
      </w:r>
      <w:r>
        <w:rPr>
          <w:sz w:val="28"/>
          <w:szCs w:val="28"/>
        </w:rPr>
        <w:tab/>
      </w:r>
      <w:r w:rsidRPr="00041921">
        <w:rPr>
          <w:sz w:val="28"/>
          <w:szCs w:val="28"/>
        </w:rPr>
        <w:t>Заявление подано лицом, не уполномоченным совершать такого рода действия.</w:t>
      </w:r>
    </w:p>
    <w:p w:rsidR="00322B30" w:rsidRPr="00316FE1" w:rsidRDefault="00322B30" w:rsidP="00322B30">
      <w:pPr>
        <w:shd w:val="clear" w:color="auto" w:fill="FFFFFF"/>
        <w:ind w:firstLine="709"/>
        <w:jc w:val="both"/>
        <w:rPr>
          <w:sz w:val="28"/>
          <w:szCs w:val="28"/>
          <w:lang w:eastAsia="en-US"/>
        </w:rPr>
      </w:pPr>
      <w:r w:rsidRPr="00316FE1">
        <w:rPr>
          <w:sz w:val="28"/>
          <w:szCs w:val="28"/>
          <w:lang w:eastAsia="en-US"/>
        </w:rPr>
        <w:t>2.7.5.</w:t>
      </w:r>
      <w:r w:rsidRPr="00316FE1">
        <w:rPr>
          <w:sz w:val="28"/>
          <w:szCs w:val="28"/>
          <w:lang w:eastAsia="en-US"/>
        </w:rPr>
        <w:tab/>
        <w:t>Предоставление документов в ненадлежащий орган.</w:t>
      </w:r>
    </w:p>
    <w:p w:rsidR="00322B30" w:rsidRDefault="00322B30" w:rsidP="00322B30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</w:p>
    <w:p w:rsidR="00322B30" w:rsidRPr="00526858" w:rsidRDefault="00322B30" w:rsidP="00526858">
      <w:pPr>
        <w:autoSpaceDE w:val="0"/>
        <w:ind w:firstLine="709"/>
        <w:jc w:val="center"/>
        <w:rPr>
          <w:b/>
          <w:sz w:val="28"/>
          <w:szCs w:val="28"/>
        </w:rPr>
      </w:pPr>
      <w:r w:rsidRPr="00526858">
        <w:rPr>
          <w:b/>
          <w:sz w:val="28"/>
          <w:szCs w:val="28"/>
        </w:rPr>
        <w:t>2.8. Исчерпывающий перечень оснований для отказа в предоставлении муниципальной услуги</w:t>
      </w:r>
    </w:p>
    <w:p w:rsidR="00322B30" w:rsidRDefault="00322B30" w:rsidP="00322B30">
      <w:pPr>
        <w:autoSpaceDE w:val="0"/>
        <w:ind w:firstLine="709"/>
        <w:jc w:val="both"/>
        <w:rPr>
          <w:color w:val="000000"/>
          <w:sz w:val="28"/>
          <w:szCs w:val="28"/>
        </w:rPr>
      </w:pPr>
      <w:r w:rsidRPr="00041921">
        <w:rPr>
          <w:sz w:val="28"/>
          <w:szCs w:val="28"/>
        </w:rPr>
        <w:t>В предоставлении муниципальной услуги заявителю отказывается в случа</w:t>
      </w:r>
      <w:r>
        <w:rPr>
          <w:sz w:val="28"/>
          <w:szCs w:val="28"/>
        </w:rPr>
        <w:t xml:space="preserve">е </w:t>
      </w:r>
      <w:r>
        <w:rPr>
          <w:color w:val="000000"/>
          <w:sz w:val="28"/>
          <w:szCs w:val="28"/>
        </w:rPr>
        <w:t>п</w:t>
      </w:r>
      <w:r w:rsidRPr="0032058C">
        <w:rPr>
          <w:color w:val="000000"/>
          <w:sz w:val="28"/>
          <w:szCs w:val="28"/>
        </w:rPr>
        <w:t>роведение земляных работ на земельном участке объекта культурного наследия или особо охраняемой природной территории.</w:t>
      </w:r>
    </w:p>
    <w:p w:rsidR="00526858" w:rsidRPr="0032058C" w:rsidRDefault="00526858" w:rsidP="00322B30">
      <w:pPr>
        <w:autoSpaceDE w:val="0"/>
        <w:ind w:firstLine="709"/>
        <w:jc w:val="both"/>
        <w:rPr>
          <w:sz w:val="28"/>
          <w:szCs w:val="28"/>
        </w:rPr>
      </w:pPr>
    </w:p>
    <w:p w:rsidR="00322B30" w:rsidRPr="00526858" w:rsidRDefault="00322B30" w:rsidP="00526858">
      <w:pPr>
        <w:pStyle w:val="a4"/>
        <w:ind w:right="0"/>
        <w:jc w:val="center"/>
        <w:rPr>
          <w:b/>
          <w:bCs/>
        </w:rPr>
      </w:pPr>
      <w:r w:rsidRPr="00526858">
        <w:rPr>
          <w:b/>
        </w:rPr>
        <w:t>2.9.</w:t>
      </w:r>
      <w:r w:rsidRPr="00526858">
        <w:t xml:space="preserve"> </w:t>
      </w:r>
      <w:r w:rsidRPr="00526858">
        <w:rPr>
          <w:b/>
        </w:rPr>
        <w:t xml:space="preserve">Перечень услуг, необходимых </w:t>
      </w:r>
      <w:r w:rsidRPr="00526858">
        <w:rPr>
          <w:b/>
          <w:bCs/>
        </w:rPr>
        <w:t>и обязательных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322B30" w:rsidRDefault="00322B30" w:rsidP="00322B30">
      <w:pPr>
        <w:autoSpaceDE w:val="0"/>
        <w:ind w:firstLine="709"/>
        <w:jc w:val="both"/>
        <w:rPr>
          <w:color w:val="000000"/>
          <w:sz w:val="28"/>
          <w:szCs w:val="28"/>
        </w:rPr>
      </w:pPr>
      <w:r w:rsidRPr="00192FD2">
        <w:rPr>
          <w:color w:val="000000"/>
          <w:sz w:val="28"/>
          <w:szCs w:val="28"/>
        </w:rPr>
        <w:t>Для предоставления муниципальной услуги необходимо предоставление проектной документации, согласованной в установленном порядке.</w:t>
      </w:r>
    </w:p>
    <w:p w:rsidR="00322B30" w:rsidRPr="00526858" w:rsidRDefault="00322B30" w:rsidP="00526858">
      <w:pPr>
        <w:autoSpaceDE w:val="0"/>
        <w:ind w:firstLine="709"/>
        <w:jc w:val="center"/>
        <w:rPr>
          <w:sz w:val="28"/>
          <w:szCs w:val="28"/>
        </w:rPr>
      </w:pPr>
    </w:p>
    <w:p w:rsidR="00322B30" w:rsidRPr="00526858" w:rsidRDefault="00322B30" w:rsidP="00526858">
      <w:pPr>
        <w:autoSpaceDE w:val="0"/>
        <w:ind w:firstLine="709"/>
        <w:jc w:val="center"/>
        <w:rPr>
          <w:b/>
          <w:sz w:val="28"/>
          <w:szCs w:val="28"/>
        </w:rPr>
      </w:pPr>
      <w:r w:rsidRPr="00526858">
        <w:rPr>
          <w:b/>
          <w:sz w:val="28"/>
          <w:szCs w:val="28"/>
        </w:rPr>
        <w:t xml:space="preserve">2.10. Размер платы, взимаемой с заявителя при предоставлении муниципальной услуги, и способы её взимания в случаях, предусмотренных федеральными законами, принимаемыми в соответствии с ними иными </w:t>
      </w:r>
      <w:r w:rsidRPr="00526858">
        <w:rPr>
          <w:b/>
          <w:sz w:val="28"/>
          <w:szCs w:val="28"/>
        </w:rPr>
        <w:lastRenderedPageBreak/>
        <w:t>нормативными правовыми актами Российской Федерации, нормативными правовыми актами Смоленской области, муниципальными правовыми актами</w:t>
      </w:r>
    </w:p>
    <w:p w:rsidR="00322B30" w:rsidRPr="00041921" w:rsidRDefault="00322B30" w:rsidP="00322B30">
      <w:pPr>
        <w:autoSpaceDE w:val="0"/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Муниципальная услуга предоставляется бесплатно.</w:t>
      </w:r>
    </w:p>
    <w:p w:rsidR="00322B30" w:rsidRDefault="00322B30" w:rsidP="00322B30">
      <w:pPr>
        <w:autoSpaceDE w:val="0"/>
        <w:ind w:firstLine="709"/>
        <w:jc w:val="both"/>
        <w:rPr>
          <w:i/>
          <w:sz w:val="28"/>
          <w:szCs w:val="28"/>
        </w:rPr>
      </w:pPr>
    </w:p>
    <w:p w:rsidR="00322B30" w:rsidRPr="00526858" w:rsidRDefault="00322B30" w:rsidP="00526858">
      <w:pPr>
        <w:autoSpaceDE w:val="0"/>
        <w:ind w:firstLine="709"/>
        <w:jc w:val="center"/>
        <w:rPr>
          <w:b/>
          <w:sz w:val="28"/>
          <w:szCs w:val="28"/>
        </w:rPr>
      </w:pPr>
      <w:r w:rsidRPr="00526858">
        <w:rPr>
          <w:b/>
          <w:sz w:val="28"/>
          <w:szCs w:val="28"/>
        </w:rPr>
        <w:t>2.11.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</w:t>
      </w:r>
    </w:p>
    <w:p w:rsidR="00322B30" w:rsidRDefault="00322B30" w:rsidP="00322B30">
      <w:pPr>
        <w:tabs>
          <w:tab w:val="left" w:pos="15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2.11.1.</w:t>
      </w:r>
      <w:r>
        <w:rPr>
          <w:sz w:val="28"/>
          <w:szCs w:val="28"/>
        </w:rPr>
        <w:tab/>
        <w:t>Максимальный срок ожидания в очереди при подаче запроса (заявления, обращения) о предоставлении муниципальной услуги не должен превышать 15 минут.</w:t>
      </w:r>
    </w:p>
    <w:p w:rsidR="00322B30" w:rsidRDefault="00322B30" w:rsidP="00322B30">
      <w:pPr>
        <w:tabs>
          <w:tab w:val="left" w:pos="0"/>
          <w:tab w:val="left" w:pos="709"/>
          <w:tab w:val="left" w:pos="1560"/>
        </w:tabs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2.11.2.</w:t>
      </w:r>
      <w:r>
        <w:rPr>
          <w:sz w:val="28"/>
          <w:szCs w:val="28"/>
        </w:rPr>
        <w:tab/>
        <w:t xml:space="preserve">Максимальный срок ожидания в очереди при получении результата предоставления муниципальной услуги </w:t>
      </w:r>
      <w:r w:rsidRPr="00192FD2">
        <w:rPr>
          <w:color w:val="000000"/>
          <w:sz w:val="28"/>
          <w:szCs w:val="28"/>
        </w:rPr>
        <w:t>не должен превышать 15 минут</w:t>
      </w:r>
      <w:r>
        <w:rPr>
          <w:sz w:val="28"/>
          <w:szCs w:val="28"/>
        </w:rPr>
        <w:t>.</w:t>
      </w:r>
    </w:p>
    <w:p w:rsidR="00322B30" w:rsidRPr="00041921" w:rsidRDefault="00322B30" w:rsidP="00322B30">
      <w:pPr>
        <w:autoSpaceDE w:val="0"/>
        <w:ind w:firstLine="709"/>
        <w:jc w:val="both"/>
        <w:rPr>
          <w:sz w:val="28"/>
          <w:szCs w:val="28"/>
        </w:rPr>
      </w:pPr>
    </w:p>
    <w:p w:rsidR="00322B30" w:rsidRPr="00526858" w:rsidRDefault="00322B30" w:rsidP="00526858">
      <w:pPr>
        <w:ind w:firstLine="709"/>
        <w:jc w:val="center"/>
        <w:rPr>
          <w:b/>
          <w:sz w:val="28"/>
          <w:szCs w:val="28"/>
        </w:rPr>
      </w:pPr>
      <w:r w:rsidRPr="00526858">
        <w:rPr>
          <w:b/>
          <w:sz w:val="28"/>
          <w:szCs w:val="28"/>
        </w:rPr>
        <w:t>2.12. Срок регистрации запроса заявителя о предоставлении муниципальной услуги, услуги организации, участвующей в предоставлении муниципальной услуги, в том числе в электронной форме</w:t>
      </w:r>
    </w:p>
    <w:p w:rsidR="00322B30" w:rsidRPr="00192FD2" w:rsidRDefault="00322B30" w:rsidP="00322B30">
      <w:pPr>
        <w:shd w:val="clear" w:color="auto" w:fill="FFFFFF"/>
        <w:tabs>
          <w:tab w:val="left" w:pos="1560"/>
        </w:tabs>
        <w:ind w:firstLine="709"/>
        <w:jc w:val="both"/>
        <w:rPr>
          <w:color w:val="000000"/>
          <w:sz w:val="28"/>
          <w:szCs w:val="28"/>
        </w:rPr>
      </w:pPr>
      <w:r w:rsidRPr="00192FD2">
        <w:rPr>
          <w:color w:val="000000"/>
          <w:sz w:val="28"/>
          <w:szCs w:val="28"/>
        </w:rPr>
        <w:t>Срок регистрации запроса заявителя о предоставлении муниципальной услуги не должен превышать15 минут.</w:t>
      </w:r>
    </w:p>
    <w:p w:rsidR="00322B30" w:rsidRDefault="00322B30" w:rsidP="00322B30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</w:p>
    <w:p w:rsidR="00322B30" w:rsidRPr="00526858" w:rsidRDefault="00322B30" w:rsidP="007644A1">
      <w:pPr>
        <w:autoSpaceDE w:val="0"/>
        <w:ind w:firstLine="709"/>
        <w:jc w:val="center"/>
        <w:rPr>
          <w:b/>
          <w:sz w:val="28"/>
          <w:szCs w:val="28"/>
        </w:rPr>
      </w:pPr>
      <w:r w:rsidRPr="00526858">
        <w:rPr>
          <w:b/>
          <w:sz w:val="28"/>
          <w:szCs w:val="28"/>
        </w:rPr>
        <w:t>2.13. Требования к помещениям, в которых предоставляются муниципальные услуги,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</w:t>
      </w:r>
    </w:p>
    <w:p w:rsidR="00322B30" w:rsidRPr="00041921" w:rsidRDefault="00322B30" w:rsidP="00322B30">
      <w:pPr>
        <w:tabs>
          <w:tab w:val="left" w:pos="1560"/>
        </w:tabs>
        <w:autoSpaceDE w:val="0"/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2.13.1.</w:t>
      </w:r>
      <w:r>
        <w:rPr>
          <w:sz w:val="28"/>
          <w:szCs w:val="28"/>
        </w:rPr>
        <w:tab/>
      </w:r>
      <w:r w:rsidRPr="00041921">
        <w:rPr>
          <w:sz w:val="28"/>
          <w:szCs w:val="28"/>
        </w:rPr>
        <w:t>Приём граждан осуществляется в специально выделенных для предоставления муниципальных услуг помещениях.</w:t>
      </w:r>
    </w:p>
    <w:p w:rsidR="00322B30" w:rsidRPr="00041921" w:rsidRDefault="00322B30" w:rsidP="00322B30">
      <w:pPr>
        <w:tabs>
          <w:tab w:val="left" w:pos="1560"/>
        </w:tabs>
        <w:autoSpaceDE w:val="0"/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Помещения должны содержать места для информирования, ожидания и приёма граждан. Помещения должны соответствовать санитарно-эпидемиологическим правилам и нормам.</w:t>
      </w:r>
    </w:p>
    <w:p w:rsidR="00322B30" w:rsidRPr="00316FE1" w:rsidRDefault="00322B30" w:rsidP="00322B30">
      <w:pPr>
        <w:shd w:val="clear" w:color="auto" w:fill="FFFFFF"/>
        <w:ind w:firstLine="851"/>
        <w:jc w:val="both"/>
        <w:rPr>
          <w:sz w:val="28"/>
          <w:szCs w:val="28"/>
        </w:rPr>
      </w:pPr>
      <w:r w:rsidRPr="00316FE1">
        <w:rPr>
          <w:sz w:val="28"/>
          <w:szCs w:val="28"/>
        </w:rPr>
        <w:t>У входа в помещение размещается табличка с наименованием помещения (приема/выдачи документов).</w:t>
      </w:r>
    </w:p>
    <w:p w:rsidR="00322B30" w:rsidRPr="00041921" w:rsidRDefault="00322B30" w:rsidP="00322B30">
      <w:pPr>
        <w:tabs>
          <w:tab w:val="left" w:pos="1560"/>
        </w:tabs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2.13.2.</w:t>
      </w:r>
      <w:r>
        <w:rPr>
          <w:sz w:val="28"/>
          <w:szCs w:val="28"/>
        </w:rPr>
        <w:tab/>
      </w:r>
      <w:r w:rsidRPr="00041921">
        <w:rPr>
          <w:sz w:val="28"/>
          <w:szCs w:val="28"/>
        </w:rPr>
        <w:t>При возможности около здания организуются парковочные места для автотранспорта.</w:t>
      </w:r>
    </w:p>
    <w:p w:rsidR="00322B30" w:rsidRPr="00041921" w:rsidRDefault="00322B30" w:rsidP="00322B30">
      <w:pPr>
        <w:tabs>
          <w:tab w:val="left" w:pos="1560"/>
        </w:tabs>
        <w:autoSpaceDE w:val="0"/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Доступ заявителей к парковочным местам является бесплатным.</w:t>
      </w:r>
    </w:p>
    <w:p w:rsidR="00322B30" w:rsidRDefault="00322B30" w:rsidP="00322B30">
      <w:pPr>
        <w:tabs>
          <w:tab w:val="left" w:pos="1560"/>
        </w:tabs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2.13.3.</w:t>
      </w:r>
      <w:r>
        <w:rPr>
          <w:sz w:val="28"/>
          <w:szCs w:val="28"/>
        </w:rPr>
        <w:tab/>
      </w:r>
      <w:r w:rsidRPr="00041921">
        <w:rPr>
          <w:sz w:val="28"/>
          <w:szCs w:val="28"/>
        </w:rPr>
        <w:t>Центральный вход в здание, где располагается Администрация, должен быть оборудован информационной табличкой (вывеской), содержащей информацию о наименовании органов, непосредственно предоставляющих муниципальную услугу.</w:t>
      </w:r>
    </w:p>
    <w:p w:rsidR="00322B30" w:rsidRPr="00316FE1" w:rsidRDefault="00322B30" w:rsidP="00322B30">
      <w:pPr>
        <w:tabs>
          <w:tab w:val="left" w:pos="1560"/>
        </w:tabs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2.13.4.</w:t>
      </w:r>
      <w:r>
        <w:rPr>
          <w:sz w:val="28"/>
          <w:szCs w:val="28"/>
        </w:rPr>
        <w:tab/>
      </w:r>
      <w:r w:rsidRPr="00041921">
        <w:rPr>
          <w:sz w:val="28"/>
          <w:szCs w:val="28"/>
        </w:rPr>
        <w:t xml:space="preserve">В помещениях для ожидания заявителям отводятся места, оборудованные </w:t>
      </w:r>
      <w:r w:rsidRPr="00316FE1">
        <w:rPr>
          <w:sz w:val="28"/>
          <w:szCs w:val="28"/>
        </w:rPr>
        <w:t>стульями. В местах ожидания имеются доступные места общего пользования (туалет).</w:t>
      </w:r>
    </w:p>
    <w:p w:rsidR="00322B30" w:rsidRPr="00041921" w:rsidRDefault="00322B30" w:rsidP="00322B30">
      <w:pPr>
        <w:tabs>
          <w:tab w:val="left" w:pos="1560"/>
        </w:tabs>
        <w:autoSpaceDE w:val="0"/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2.13.5.</w:t>
      </w:r>
      <w:r>
        <w:rPr>
          <w:sz w:val="28"/>
          <w:szCs w:val="28"/>
        </w:rPr>
        <w:tab/>
      </w:r>
      <w:r w:rsidRPr="00041921">
        <w:rPr>
          <w:sz w:val="28"/>
          <w:szCs w:val="28"/>
        </w:rPr>
        <w:t>Места информирования, предназначенные для ознакомления заявителей с информационными материалами, оборудуются:</w:t>
      </w:r>
    </w:p>
    <w:p w:rsidR="00322B30" w:rsidRPr="00041921" w:rsidRDefault="00322B30" w:rsidP="00322B30">
      <w:pPr>
        <w:tabs>
          <w:tab w:val="left" w:pos="1560"/>
        </w:tabs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041921">
        <w:rPr>
          <w:sz w:val="28"/>
          <w:szCs w:val="28"/>
        </w:rPr>
        <w:t>информационными стендами, на которых размещается визуальная и текстовая информация;</w:t>
      </w:r>
    </w:p>
    <w:p w:rsidR="00322B30" w:rsidRPr="00041921" w:rsidRDefault="00322B30" w:rsidP="00322B30">
      <w:pPr>
        <w:tabs>
          <w:tab w:val="left" w:pos="1560"/>
        </w:tabs>
        <w:autoSpaceDE w:val="0"/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- стульями и столами для оформления документов.</w:t>
      </w:r>
    </w:p>
    <w:p w:rsidR="00322B30" w:rsidRPr="00041921" w:rsidRDefault="00322B30" w:rsidP="00322B30">
      <w:pPr>
        <w:tabs>
          <w:tab w:val="left" w:pos="1560"/>
        </w:tabs>
        <w:autoSpaceDE w:val="0"/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lastRenderedPageBreak/>
        <w:t>К информационным стендам должна быть обеспечена возможность свободного доступа граждан.</w:t>
      </w:r>
    </w:p>
    <w:p w:rsidR="00322B30" w:rsidRPr="00041921" w:rsidRDefault="00322B30" w:rsidP="00322B30">
      <w:pPr>
        <w:tabs>
          <w:tab w:val="left" w:pos="1560"/>
        </w:tabs>
        <w:autoSpaceDE w:val="0"/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На информационных стендах, а также на официальных сайтах в сети Интернет размещается следующая обязательная информация:</w:t>
      </w:r>
    </w:p>
    <w:p w:rsidR="00322B30" w:rsidRPr="00041921" w:rsidRDefault="00322B30" w:rsidP="00322B30">
      <w:pPr>
        <w:tabs>
          <w:tab w:val="left" w:pos="1560"/>
        </w:tabs>
        <w:autoSpaceDE w:val="0"/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- номера телефонов, факсов, адрес официального сайта, электронной почты органов, предоставляющих муниципальную услугу;</w:t>
      </w:r>
    </w:p>
    <w:p w:rsidR="00322B30" w:rsidRPr="00041921" w:rsidRDefault="00322B30" w:rsidP="00322B30">
      <w:pPr>
        <w:tabs>
          <w:tab w:val="left" w:pos="1560"/>
        </w:tabs>
        <w:autoSpaceDE w:val="0"/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- режим работы органа, предоставляющего муниципальную услугу;</w:t>
      </w:r>
    </w:p>
    <w:p w:rsidR="00322B30" w:rsidRPr="00041921" w:rsidRDefault="00322B30" w:rsidP="00322B30">
      <w:pPr>
        <w:tabs>
          <w:tab w:val="left" w:pos="1560"/>
        </w:tabs>
        <w:autoSpaceDE w:val="0"/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- графики личного приёма граждан уполномоченными должностными лицами;</w:t>
      </w:r>
    </w:p>
    <w:p w:rsidR="00322B30" w:rsidRPr="00041921" w:rsidRDefault="00322B30" w:rsidP="00322B30">
      <w:pPr>
        <w:tabs>
          <w:tab w:val="left" w:pos="1560"/>
        </w:tabs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041921">
        <w:rPr>
          <w:sz w:val="28"/>
          <w:szCs w:val="28"/>
        </w:rPr>
        <w:t>номера кабинетов, где осуществляются приём письменных обращений граждан и устное информирование граждан; фамилии, имена, отчества и должности лиц, осуществляющих приём письменных обращений граждан и устное информирование граждан;</w:t>
      </w:r>
    </w:p>
    <w:p w:rsidR="00322B30" w:rsidRPr="00041921" w:rsidRDefault="00322B30" w:rsidP="00322B30">
      <w:pPr>
        <w:tabs>
          <w:tab w:val="left" w:pos="1560"/>
        </w:tabs>
        <w:autoSpaceDE w:val="0"/>
        <w:ind w:firstLine="709"/>
        <w:jc w:val="both"/>
        <w:rPr>
          <w:sz w:val="28"/>
          <w:szCs w:val="28"/>
        </w:rPr>
      </w:pPr>
      <w:r w:rsidRPr="00041921">
        <w:rPr>
          <w:sz w:val="28"/>
          <w:szCs w:val="28"/>
        </w:rPr>
        <w:t>- настоящий Административный регламент.</w:t>
      </w:r>
    </w:p>
    <w:p w:rsidR="00322B30" w:rsidRDefault="00322B30" w:rsidP="00322B30">
      <w:pPr>
        <w:tabs>
          <w:tab w:val="left" w:pos="1560"/>
        </w:tabs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2.13.6.</w:t>
      </w:r>
      <w:r>
        <w:rPr>
          <w:sz w:val="28"/>
          <w:szCs w:val="28"/>
        </w:rPr>
        <w:tab/>
      </w:r>
      <w:r w:rsidRPr="00041921">
        <w:rPr>
          <w:sz w:val="28"/>
          <w:szCs w:val="28"/>
        </w:rPr>
        <w:t>Помещения для приёма заявителей должны быть оборудованы табличками с указанием номера кабинета и должности лица, осуществляющего приём. Место для приёма заявителей должно быть оборудовано стулом, иметь место для написания и размещения документов, заявлений.</w:t>
      </w:r>
    </w:p>
    <w:p w:rsidR="00322B30" w:rsidRPr="009E328A" w:rsidRDefault="00322B30" w:rsidP="00322B30">
      <w:pPr>
        <w:widowControl w:val="0"/>
        <w:tabs>
          <w:tab w:val="left" w:pos="1701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9E328A">
        <w:rPr>
          <w:sz w:val="28"/>
          <w:szCs w:val="28"/>
          <w:lang w:eastAsia="en-US"/>
        </w:rPr>
        <w:t>2.13.7.</w:t>
      </w:r>
      <w:r w:rsidRPr="009E328A">
        <w:rPr>
          <w:sz w:val="28"/>
          <w:szCs w:val="28"/>
          <w:lang w:eastAsia="en-US"/>
        </w:rPr>
        <w:tab/>
        <w:t>Для обслуживания людей с ограниченными возможностями помещения оборудуются пандусами, специальными ограждениями и перилами, обеспечивающими беспрепятственное передвижение и разворот инвалидных колясок.</w:t>
      </w:r>
    </w:p>
    <w:p w:rsidR="00322B30" w:rsidRDefault="00322B30" w:rsidP="00322B30">
      <w:pPr>
        <w:tabs>
          <w:tab w:val="left" w:pos="1560"/>
        </w:tabs>
        <w:autoSpaceDE w:val="0"/>
        <w:ind w:firstLine="709"/>
        <w:jc w:val="both"/>
        <w:rPr>
          <w:sz w:val="28"/>
          <w:szCs w:val="28"/>
        </w:rPr>
      </w:pPr>
    </w:p>
    <w:p w:rsidR="00322B30" w:rsidRPr="00526858" w:rsidRDefault="00322B30" w:rsidP="00ED691F">
      <w:pPr>
        <w:autoSpaceDE w:val="0"/>
        <w:ind w:firstLine="709"/>
        <w:jc w:val="center"/>
        <w:rPr>
          <w:b/>
          <w:sz w:val="28"/>
          <w:szCs w:val="28"/>
        </w:rPr>
      </w:pPr>
      <w:r w:rsidRPr="00526858">
        <w:rPr>
          <w:b/>
          <w:sz w:val="28"/>
          <w:szCs w:val="28"/>
        </w:rPr>
        <w:t>2.14. Показатели доступности и качества муниципальных услуг</w:t>
      </w:r>
    </w:p>
    <w:p w:rsidR="00322B30" w:rsidRPr="00192FD2" w:rsidRDefault="00322B30" w:rsidP="00322B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192FD2">
        <w:rPr>
          <w:color w:val="000000"/>
          <w:sz w:val="28"/>
          <w:szCs w:val="28"/>
        </w:rPr>
        <w:t>2.14.1. Показателями доступности предоставления муниципальной услуги являются:</w:t>
      </w:r>
    </w:p>
    <w:p w:rsidR="00322B30" w:rsidRPr="00192FD2" w:rsidRDefault="00322B30" w:rsidP="00322B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192FD2">
        <w:rPr>
          <w:color w:val="000000"/>
          <w:sz w:val="28"/>
          <w:szCs w:val="28"/>
        </w:rPr>
        <w:t>1) транспортная доступность к местам предоставления муниципальной услуги;</w:t>
      </w:r>
    </w:p>
    <w:p w:rsidR="00322B30" w:rsidRPr="00192FD2" w:rsidRDefault="00322B30" w:rsidP="00322B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192FD2">
        <w:rPr>
          <w:color w:val="000000"/>
          <w:sz w:val="28"/>
          <w:szCs w:val="28"/>
        </w:rPr>
        <w:t>2) обеспечение беспрепятственного доступа к помещению, в котором предоставляется муниципальная услуга;</w:t>
      </w:r>
    </w:p>
    <w:p w:rsidR="00322B30" w:rsidRPr="00192FD2" w:rsidRDefault="00322B30" w:rsidP="00322B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192FD2">
        <w:rPr>
          <w:color w:val="000000"/>
          <w:sz w:val="28"/>
          <w:szCs w:val="28"/>
        </w:rPr>
        <w:t>3) размещение информации о порядке предоставления муниципальной услуги в сети Интернет.</w:t>
      </w:r>
    </w:p>
    <w:p w:rsidR="00322B30" w:rsidRPr="00192FD2" w:rsidRDefault="00322B30" w:rsidP="00322B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2.14.2. </w:t>
      </w:r>
      <w:r w:rsidRPr="00192FD2">
        <w:rPr>
          <w:color w:val="000000"/>
          <w:sz w:val="28"/>
          <w:szCs w:val="28"/>
        </w:rPr>
        <w:t>Показателями качеств</w:t>
      </w:r>
      <w:r>
        <w:rPr>
          <w:color w:val="000000"/>
          <w:sz w:val="28"/>
          <w:szCs w:val="28"/>
        </w:rPr>
        <w:t xml:space="preserve">а предоставления муниципальной </w:t>
      </w:r>
      <w:r w:rsidRPr="00192FD2">
        <w:rPr>
          <w:color w:val="000000"/>
          <w:sz w:val="28"/>
          <w:szCs w:val="28"/>
        </w:rPr>
        <w:t>услуги являются:</w:t>
      </w:r>
    </w:p>
    <w:p w:rsidR="00322B30" w:rsidRPr="00192FD2" w:rsidRDefault="00322B30" w:rsidP="00322B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192FD2">
        <w:rPr>
          <w:color w:val="000000"/>
          <w:sz w:val="28"/>
          <w:szCs w:val="28"/>
        </w:rPr>
        <w:t>1) соблюдение стандарта предоставления муниципальной услуги;</w:t>
      </w:r>
    </w:p>
    <w:p w:rsidR="00322B30" w:rsidRPr="00192FD2" w:rsidRDefault="00322B30" w:rsidP="00322B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192FD2">
        <w:rPr>
          <w:color w:val="000000"/>
          <w:sz w:val="28"/>
          <w:szCs w:val="28"/>
        </w:rPr>
        <w:t>2) количество взаимодействий заявителя с должностными лицами при предоставлении муниципальной услуги и их продолжительность (2 раза по 15 минут);</w:t>
      </w:r>
    </w:p>
    <w:p w:rsidR="00322B30" w:rsidRDefault="00322B30" w:rsidP="00322B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192FD2">
        <w:rPr>
          <w:color w:val="000000"/>
          <w:sz w:val="28"/>
          <w:szCs w:val="28"/>
        </w:rPr>
        <w:t xml:space="preserve">3) возможность получения информации о ходе предоставления </w:t>
      </w:r>
      <w:r>
        <w:rPr>
          <w:color w:val="000000"/>
          <w:sz w:val="28"/>
          <w:szCs w:val="28"/>
        </w:rPr>
        <w:t>муниципальной услуги.</w:t>
      </w:r>
    </w:p>
    <w:p w:rsidR="00322B30" w:rsidRDefault="00322B30" w:rsidP="00322B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526858" w:rsidRDefault="00322B30" w:rsidP="007644A1">
      <w:pPr>
        <w:shd w:val="clear" w:color="auto" w:fill="FFFFFF"/>
        <w:ind w:firstLine="709"/>
        <w:jc w:val="center"/>
        <w:rPr>
          <w:b/>
          <w:bCs/>
          <w:sz w:val="28"/>
          <w:szCs w:val="28"/>
        </w:rPr>
      </w:pPr>
      <w:r w:rsidRPr="00526858">
        <w:rPr>
          <w:b/>
          <w:bCs/>
          <w:sz w:val="28"/>
          <w:szCs w:val="28"/>
        </w:rPr>
        <w:t>2.15. Особенности предоставления муниципальных услуг</w:t>
      </w:r>
    </w:p>
    <w:p w:rsidR="00322B30" w:rsidRPr="00526858" w:rsidRDefault="00322B30" w:rsidP="007644A1">
      <w:pPr>
        <w:shd w:val="clear" w:color="auto" w:fill="FFFFFF"/>
        <w:ind w:firstLine="709"/>
        <w:jc w:val="center"/>
        <w:rPr>
          <w:sz w:val="28"/>
          <w:szCs w:val="28"/>
        </w:rPr>
      </w:pPr>
      <w:r w:rsidRPr="00526858">
        <w:rPr>
          <w:b/>
          <w:bCs/>
          <w:sz w:val="28"/>
          <w:szCs w:val="28"/>
        </w:rPr>
        <w:t>в электронной форме</w:t>
      </w:r>
    </w:p>
    <w:p w:rsidR="00322B30" w:rsidRPr="00316FE1" w:rsidRDefault="00322B30" w:rsidP="00322B30">
      <w:pPr>
        <w:shd w:val="clear" w:color="auto" w:fill="FFFFFF"/>
        <w:tabs>
          <w:tab w:val="left" w:pos="1560"/>
        </w:tabs>
        <w:ind w:firstLine="709"/>
        <w:jc w:val="both"/>
        <w:rPr>
          <w:sz w:val="28"/>
          <w:szCs w:val="28"/>
        </w:rPr>
      </w:pPr>
      <w:r w:rsidRPr="00316FE1">
        <w:rPr>
          <w:sz w:val="28"/>
          <w:szCs w:val="28"/>
        </w:rPr>
        <w:t>2.15.1.</w:t>
      </w:r>
      <w:r w:rsidRPr="00316FE1">
        <w:rPr>
          <w:sz w:val="28"/>
          <w:szCs w:val="28"/>
        </w:rPr>
        <w:tab/>
        <w:t>Запросы и обращения могут быть направлены в форме электронных документов с использованием информационно-телекоммуникационных сетей общего пользования, в том числе сети Интернет.</w:t>
      </w:r>
    </w:p>
    <w:p w:rsidR="00322B30" w:rsidRDefault="00322B30" w:rsidP="00322B30">
      <w:pPr>
        <w:shd w:val="clear" w:color="auto" w:fill="FFFFFF"/>
        <w:tabs>
          <w:tab w:val="left" w:pos="1560"/>
        </w:tabs>
        <w:ind w:firstLine="709"/>
        <w:jc w:val="both"/>
        <w:rPr>
          <w:sz w:val="28"/>
          <w:szCs w:val="28"/>
        </w:rPr>
      </w:pPr>
      <w:r w:rsidRPr="00316FE1">
        <w:rPr>
          <w:sz w:val="28"/>
          <w:szCs w:val="28"/>
        </w:rPr>
        <w:t>2.15.2.</w:t>
      </w:r>
      <w:r w:rsidRPr="00316FE1">
        <w:rPr>
          <w:sz w:val="28"/>
          <w:szCs w:val="28"/>
        </w:rPr>
        <w:tab/>
        <w:t xml:space="preserve">Запросы и обращения, поступившие в Администрацию в форме электронного документа, подлежат рассмотрению в порядке, установленном </w:t>
      </w:r>
      <w:r w:rsidRPr="00316FE1">
        <w:rPr>
          <w:sz w:val="28"/>
          <w:szCs w:val="28"/>
        </w:rPr>
        <w:lastRenderedPageBreak/>
        <w:t>настоящим Административным регламентом для письменных обращений.</w:t>
      </w:r>
      <w:r w:rsidRPr="00316FE1">
        <w:rPr>
          <w:sz w:val="28"/>
          <w:szCs w:val="28"/>
        </w:rPr>
        <w:br/>
        <w:t>В обращении заявитель в обязательном порядке указывает свои фамилию, имя, отчество (последнее – при наличии) – для граждан или наименование юридического лица (организации) – для юридических лиц и иных организаций, адрес электронной почты, если ответ должен быть направлен в форме электронного документа, и почтовый адрес, если ответ должен быть направлен в письменной форме. Заявитель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форме.</w:t>
      </w:r>
    </w:p>
    <w:p w:rsidR="007644A1" w:rsidRPr="00316FE1" w:rsidRDefault="007644A1" w:rsidP="00322B30">
      <w:pPr>
        <w:shd w:val="clear" w:color="auto" w:fill="FFFFFF"/>
        <w:tabs>
          <w:tab w:val="left" w:pos="1560"/>
        </w:tabs>
        <w:ind w:firstLine="709"/>
        <w:jc w:val="both"/>
        <w:rPr>
          <w:sz w:val="28"/>
          <w:szCs w:val="28"/>
        </w:rPr>
      </w:pPr>
    </w:p>
    <w:p w:rsidR="007644A1" w:rsidRPr="004D2EE8" w:rsidRDefault="007644A1" w:rsidP="007644A1">
      <w:pPr>
        <w:pStyle w:val="ac"/>
        <w:shd w:val="clear" w:color="auto" w:fill="FFFFFF"/>
        <w:spacing w:after="0"/>
        <w:ind w:firstLine="539"/>
        <w:jc w:val="center"/>
        <w:rPr>
          <w:color w:val="212121"/>
          <w:sz w:val="28"/>
          <w:szCs w:val="28"/>
        </w:rPr>
      </w:pPr>
      <w:r w:rsidRPr="004D2EE8">
        <w:rPr>
          <w:b/>
          <w:bCs/>
          <w:color w:val="000000"/>
          <w:sz w:val="28"/>
          <w:szCs w:val="28"/>
        </w:rPr>
        <w:t>2.1</w:t>
      </w:r>
      <w:r>
        <w:rPr>
          <w:b/>
          <w:bCs/>
          <w:color w:val="000000"/>
          <w:sz w:val="28"/>
          <w:szCs w:val="28"/>
        </w:rPr>
        <w:t>6</w:t>
      </w:r>
      <w:r w:rsidRPr="004D2EE8">
        <w:rPr>
          <w:b/>
          <w:bCs/>
          <w:color w:val="000000"/>
          <w:sz w:val="28"/>
          <w:szCs w:val="28"/>
        </w:rPr>
        <w:t>.Порядок выдачи дубликата документа, выданного по результатам предоставления муниципальной услуги, в том числе исчерпывающий перечень оснований для отказа в выдаче этого дубликата</w:t>
      </w:r>
    </w:p>
    <w:p w:rsidR="007644A1" w:rsidRPr="004D2EE8" w:rsidRDefault="007644A1" w:rsidP="007644A1">
      <w:pPr>
        <w:pStyle w:val="ac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 w:rsidRPr="004D2EE8">
        <w:rPr>
          <w:color w:val="000000"/>
          <w:sz w:val="28"/>
          <w:szCs w:val="28"/>
        </w:rPr>
        <w:t>2.1</w:t>
      </w:r>
      <w:r>
        <w:rPr>
          <w:color w:val="000000"/>
          <w:sz w:val="28"/>
          <w:szCs w:val="28"/>
        </w:rPr>
        <w:t>6</w:t>
      </w:r>
      <w:r w:rsidRPr="004D2EE8">
        <w:rPr>
          <w:color w:val="000000"/>
          <w:sz w:val="28"/>
          <w:szCs w:val="28"/>
        </w:rPr>
        <w:t>.1. Основанием для выдачи дубликата документа, выданного по результатам предоставления муниципальной услуги (далее – дубликата) является представление заявителем или его представителем заявления в произвольной форме в адрес Администрации Пречистенского сельского поселения Духовщинского района Смоленской области.</w:t>
      </w:r>
    </w:p>
    <w:p w:rsidR="007644A1" w:rsidRPr="004D2EE8" w:rsidRDefault="007644A1" w:rsidP="007644A1">
      <w:pPr>
        <w:pStyle w:val="ac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 w:rsidRPr="004D2EE8">
        <w:rPr>
          <w:color w:val="000000"/>
          <w:sz w:val="28"/>
          <w:szCs w:val="28"/>
        </w:rPr>
        <w:t>2.1</w:t>
      </w:r>
      <w:r>
        <w:rPr>
          <w:color w:val="000000"/>
          <w:sz w:val="28"/>
          <w:szCs w:val="28"/>
        </w:rPr>
        <w:t>6</w:t>
      </w:r>
      <w:r w:rsidRPr="004D2EE8">
        <w:rPr>
          <w:color w:val="000000"/>
          <w:sz w:val="28"/>
          <w:szCs w:val="28"/>
        </w:rPr>
        <w:t>.2. Заявление о выдаче дубликата документа может быть подано заявителем или его представителем одним из следующих способов: лично, почтой, по электронной почте. Срок регистрации заявления – 1 рабочий день.</w:t>
      </w:r>
    </w:p>
    <w:p w:rsidR="007644A1" w:rsidRPr="004D2EE8" w:rsidRDefault="007644A1" w:rsidP="007644A1">
      <w:pPr>
        <w:pStyle w:val="ac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 w:rsidRPr="004D2EE8">
        <w:rPr>
          <w:color w:val="000000"/>
          <w:sz w:val="28"/>
          <w:szCs w:val="28"/>
        </w:rPr>
        <w:t>2.1</w:t>
      </w:r>
      <w:r>
        <w:rPr>
          <w:color w:val="000000"/>
          <w:sz w:val="28"/>
          <w:szCs w:val="28"/>
        </w:rPr>
        <w:t>6</w:t>
      </w:r>
      <w:r w:rsidRPr="004D2EE8">
        <w:rPr>
          <w:color w:val="000000"/>
          <w:sz w:val="28"/>
          <w:szCs w:val="28"/>
        </w:rPr>
        <w:t>.3. Специалист администрации рассматривает заявление о выдаче дубликата документа и подготавливает дубликат в течение 2 рабочих дней с даты регистрации заявления.</w:t>
      </w:r>
    </w:p>
    <w:p w:rsidR="007644A1" w:rsidRPr="004D2EE8" w:rsidRDefault="007644A1" w:rsidP="007644A1">
      <w:pPr>
        <w:pStyle w:val="ac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 w:rsidRPr="004D2EE8">
        <w:rPr>
          <w:color w:val="000000"/>
          <w:sz w:val="28"/>
          <w:szCs w:val="28"/>
        </w:rPr>
        <w:t>Дубликат выдается без взимания платы в срок, не превышающий 3 рабочих дней с даты регистрации заявления.</w:t>
      </w:r>
    </w:p>
    <w:p w:rsidR="007644A1" w:rsidRPr="004D2EE8" w:rsidRDefault="007644A1" w:rsidP="007644A1">
      <w:pPr>
        <w:pStyle w:val="ac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 w:rsidRPr="004D2EE8">
        <w:rPr>
          <w:color w:val="000000"/>
          <w:sz w:val="28"/>
          <w:szCs w:val="28"/>
        </w:rPr>
        <w:t>2.1</w:t>
      </w:r>
      <w:r>
        <w:rPr>
          <w:color w:val="000000"/>
          <w:sz w:val="28"/>
          <w:szCs w:val="28"/>
        </w:rPr>
        <w:t>6</w:t>
      </w:r>
      <w:r w:rsidRPr="004D2EE8">
        <w:rPr>
          <w:color w:val="000000"/>
          <w:sz w:val="28"/>
          <w:szCs w:val="28"/>
        </w:rPr>
        <w:t>.4. Основанием для отказа в выдаче дубликата является отсутствие в администрации подлинника документа, выданного в результате предоставления муниципальной услуги.  В таком случае специалист администрации направляет заявителю уведомление об отсутствии подлинника документа в срок, не превышающий 3 рабочих дней с момента регистрации заявления.</w:t>
      </w:r>
    </w:p>
    <w:p w:rsidR="007644A1" w:rsidRDefault="007644A1" w:rsidP="007644A1">
      <w:pPr>
        <w:pStyle w:val="ac"/>
        <w:shd w:val="clear" w:color="auto" w:fill="FFFFFF"/>
        <w:spacing w:after="0"/>
        <w:ind w:firstLine="539"/>
        <w:jc w:val="both"/>
        <w:rPr>
          <w:rFonts w:eastAsia="Calibri"/>
          <w:sz w:val="28"/>
          <w:szCs w:val="28"/>
          <w:lang w:eastAsia="en-US"/>
        </w:rPr>
      </w:pPr>
      <w:r w:rsidRPr="004D2EE8">
        <w:rPr>
          <w:color w:val="000000"/>
          <w:sz w:val="28"/>
          <w:szCs w:val="28"/>
        </w:rPr>
        <w:t>2.1</w:t>
      </w:r>
      <w:r>
        <w:rPr>
          <w:color w:val="000000"/>
          <w:sz w:val="28"/>
          <w:szCs w:val="28"/>
        </w:rPr>
        <w:t>6</w:t>
      </w:r>
      <w:r w:rsidRPr="004D2EE8">
        <w:rPr>
          <w:color w:val="000000"/>
          <w:sz w:val="28"/>
          <w:szCs w:val="28"/>
        </w:rPr>
        <w:t>.5. Дубликат документа выдается лично заявителю или его представителю, либо направляется по адресу, указанному в заявлении, с занесением записи о выдаче либо направлении дубликата документа о предоставления муниципальной услуги в журнал.</w:t>
      </w:r>
    </w:p>
    <w:p w:rsidR="00322B30" w:rsidRPr="00192FD2" w:rsidRDefault="00322B30" w:rsidP="00322B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322B30" w:rsidRPr="00041921" w:rsidRDefault="00322B30" w:rsidP="00322B30">
      <w:pPr>
        <w:autoSpaceDE w:val="0"/>
        <w:ind w:firstLine="709"/>
        <w:jc w:val="center"/>
        <w:rPr>
          <w:b/>
          <w:sz w:val="28"/>
          <w:szCs w:val="28"/>
        </w:rPr>
      </w:pPr>
      <w:r w:rsidRPr="00041921">
        <w:rPr>
          <w:b/>
          <w:sz w:val="28"/>
          <w:szCs w:val="28"/>
        </w:rPr>
        <w:t>3. Состав, последовательность и сроки выполнения административных процедур, требования к порядку их выполнения</w:t>
      </w:r>
    </w:p>
    <w:p w:rsidR="00322B30" w:rsidRPr="00041921" w:rsidRDefault="00322B30" w:rsidP="00322B30">
      <w:pPr>
        <w:autoSpaceDE w:val="0"/>
        <w:ind w:firstLine="709"/>
        <w:jc w:val="both"/>
        <w:rPr>
          <w:sz w:val="28"/>
          <w:szCs w:val="28"/>
        </w:rPr>
      </w:pPr>
    </w:p>
    <w:p w:rsidR="00322B30" w:rsidRPr="00E0613E" w:rsidRDefault="00322B30" w:rsidP="00322B30">
      <w:pPr>
        <w:widowControl w:val="0"/>
        <w:tabs>
          <w:tab w:val="left" w:pos="1276"/>
        </w:tabs>
        <w:autoSpaceDE w:val="0"/>
        <w:ind w:firstLine="709"/>
        <w:jc w:val="both"/>
        <w:rPr>
          <w:bCs/>
          <w:sz w:val="28"/>
          <w:szCs w:val="28"/>
          <w:lang w:eastAsia="en-US"/>
        </w:rPr>
      </w:pPr>
      <w:r w:rsidRPr="00526858">
        <w:rPr>
          <w:b/>
          <w:sz w:val="28"/>
          <w:szCs w:val="28"/>
          <w:lang w:eastAsia="en-US"/>
        </w:rPr>
        <w:t>3.1.</w:t>
      </w:r>
      <w:r w:rsidRPr="00526858">
        <w:rPr>
          <w:b/>
          <w:sz w:val="28"/>
          <w:szCs w:val="28"/>
          <w:lang w:eastAsia="en-US"/>
        </w:rPr>
        <w:tab/>
        <w:t>Блок-схема предоставления муниципальной услуги</w:t>
      </w:r>
      <w:r>
        <w:rPr>
          <w:sz w:val="28"/>
          <w:szCs w:val="28"/>
          <w:lang w:eastAsia="en-US"/>
        </w:rPr>
        <w:t xml:space="preserve"> приведена в приложении № 3</w:t>
      </w:r>
      <w:r w:rsidRPr="00C506E9">
        <w:rPr>
          <w:sz w:val="28"/>
          <w:szCs w:val="28"/>
          <w:lang w:eastAsia="en-US"/>
        </w:rPr>
        <w:t xml:space="preserve"> к настоящему Административному регламенту.</w:t>
      </w:r>
    </w:p>
    <w:p w:rsidR="00322B30" w:rsidRPr="007B0CED" w:rsidRDefault="00322B30" w:rsidP="00322B30">
      <w:pPr>
        <w:widowControl w:val="0"/>
        <w:tabs>
          <w:tab w:val="left" w:pos="1418"/>
        </w:tabs>
        <w:autoSpaceDE w:val="0"/>
        <w:ind w:left="709"/>
        <w:jc w:val="both"/>
        <w:rPr>
          <w:bCs/>
          <w:sz w:val="28"/>
          <w:szCs w:val="28"/>
          <w:lang w:eastAsia="en-US"/>
        </w:rPr>
      </w:pPr>
    </w:p>
    <w:p w:rsidR="00322B30" w:rsidRPr="00E0613E" w:rsidRDefault="00322B30" w:rsidP="00526858">
      <w:pPr>
        <w:widowControl w:val="0"/>
        <w:tabs>
          <w:tab w:val="left" w:pos="1276"/>
        </w:tabs>
        <w:autoSpaceDE w:val="0"/>
        <w:ind w:firstLine="709"/>
        <w:rPr>
          <w:b/>
          <w:bCs/>
          <w:i/>
          <w:sz w:val="28"/>
          <w:szCs w:val="28"/>
          <w:lang w:eastAsia="en-US"/>
        </w:rPr>
      </w:pPr>
      <w:r w:rsidRPr="00526858">
        <w:rPr>
          <w:b/>
          <w:sz w:val="28"/>
          <w:szCs w:val="28"/>
          <w:lang w:eastAsia="en-US"/>
        </w:rPr>
        <w:t>3.2.</w:t>
      </w:r>
      <w:r w:rsidRPr="00526858">
        <w:rPr>
          <w:b/>
          <w:sz w:val="28"/>
          <w:szCs w:val="28"/>
          <w:lang w:eastAsia="en-US"/>
        </w:rPr>
        <w:tab/>
        <w:t>Предоставление муниципальной услуги включает в себя следующие административные процедуры</w:t>
      </w:r>
      <w:r w:rsidRPr="00E0613E">
        <w:rPr>
          <w:b/>
          <w:i/>
          <w:sz w:val="28"/>
          <w:szCs w:val="28"/>
          <w:lang w:eastAsia="en-US"/>
        </w:rPr>
        <w:t>:</w:t>
      </w:r>
    </w:p>
    <w:p w:rsidR="00322B30" w:rsidRDefault="00322B30" w:rsidP="00322B30">
      <w:pPr>
        <w:ind w:firstLine="709"/>
        <w:jc w:val="both"/>
        <w:rPr>
          <w:color w:val="000000"/>
          <w:sz w:val="28"/>
          <w:szCs w:val="28"/>
        </w:rPr>
      </w:pPr>
      <w:r w:rsidRPr="00041921">
        <w:rPr>
          <w:color w:val="000000"/>
          <w:sz w:val="28"/>
          <w:szCs w:val="28"/>
        </w:rPr>
        <w:t>1) приём и регистрация документов;</w:t>
      </w:r>
    </w:p>
    <w:p w:rsidR="00322B30" w:rsidRDefault="00322B30" w:rsidP="00322B30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2) </w:t>
      </w:r>
      <w:r w:rsidRPr="00C506E9">
        <w:rPr>
          <w:sz w:val="28"/>
          <w:szCs w:val="28"/>
          <w:lang w:eastAsia="en-US"/>
        </w:rPr>
        <w:t>рассмотрение заявления и оформление результата предоставления муниципальной услуги;</w:t>
      </w:r>
    </w:p>
    <w:p w:rsidR="00322B30" w:rsidRPr="00316FE1" w:rsidRDefault="00322B30" w:rsidP="00322B30">
      <w:pPr>
        <w:ind w:firstLine="709"/>
        <w:jc w:val="both"/>
        <w:rPr>
          <w:sz w:val="28"/>
          <w:szCs w:val="28"/>
        </w:rPr>
      </w:pPr>
      <w:r w:rsidRPr="00316FE1">
        <w:rPr>
          <w:sz w:val="28"/>
          <w:szCs w:val="28"/>
        </w:rPr>
        <w:t>3) выдача результата предоставления муниципальной услуги заявителю (разрешения на производство земляных работ), либо направление заявителю уведомление об отказе в предоставлении услуги в письменной виде.</w:t>
      </w:r>
    </w:p>
    <w:p w:rsidR="00322B30" w:rsidRDefault="00322B30" w:rsidP="00322B30">
      <w:pPr>
        <w:autoSpaceDE w:val="0"/>
        <w:ind w:firstLine="709"/>
        <w:jc w:val="both"/>
        <w:rPr>
          <w:sz w:val="28"/>
          <w:szCs w:val="28"/>
        </w:rPr>
      </w:pPr>
    </w:p>
    <w:p w:rsidR="00322B30" w:rsidRPr="00526858" w:rsidRDefault="00322B30" w:rsidP="00322B30">
      <w:pPr>
        <w:autoSpaceDE w:val="0"/>
        <w:ind w:firstLine="709"/>
        <w:jc w:val="both"/>
        <w:rPr>
          <w:b/>
          <w:sz w:val="28"/>
          <w:szCs w:val="28"/>
        </w:rPr>
      </w:pPr>
      <w:r w:rsidRPr="00526858">
        <w:rPr>
          <w:b/>
          <w:sz w:val="28"/>
          <w:szCs w:val="28"/>
        </w:rPr>
        <w:t>3.3. Приём и регистрация документов</w:t>
      </w:r>
    </w:p>
    <w:p w:rsidR="00322B30" w:rsidRPr="00C506E9" w:rsidRDefault="00322B30" w:rsidP="00322B30">
      <w:pPr>
        <w:widowControl w:val="0"/>
        <w:tabs>
          <w:tab w:val="left" w:pos="1560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3.3.1.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Основанием для начала исполнения административной процедуры является личное обращение заявителя в Администрацию либо поступление запроса в Администрацию по почте, по информационно-телекоммуникационным сетям общего доступа, в том числе сети Интернет, включая электронную почту.</w:t>
      </w:r>
    </w:p>
    <w:p w:rsidR="00322B30" w:rsidRPr="00C506E9" w:rsidRDefault="00322B30" w:rsidP="00322B30">
      <w:pPr>
        <w:widowControl w:val="0"/>
        <w:tabs>
          <w:tab w:val="left" w:pos="1560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3.3.2.</w:t>
      </w:r>
      <w:r>
        <w:rPr>
          <w:sz w:val="28"/>
          <w:szCs w:val="28"/>
          <w:lang w:eastAsia="en-US"/>
        </w:rPr>
        <w:tab/>
        <w:t>Специалист Администрации,</w:t>
      </w:r>
      <w:r w:rsidRPr="00C506E9">
        <w:rPr>
          <w:sz w:val="28"/>
          <w:szCs w:val="28"/>
          <w:lang w:eastAsia="en-US"/>
        </w:rPr>
        <w:t xml:space="preserve"> в обязанности которого входит принятие документов:</w:t>
      </w:r>
    </w:p>
    <w:p w:rsidR="00322B30" w:rsidRPr="00192FD2" w:rsidRDefault="00322B30" w:rsidP="00322B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 </w:t>
      </w:r>
      <w:r w:rsidRPr="00192FD2">
        <w:rPr>
          <w:color w:val="000000"/>
          <w:sz w:val="28"/>
          <w:szCs w:val="28"/>
        </w:rPr>
        <w:t>устанавливает предмет обращения заявителя;</w:t>
      </w:r>
    </w:p>
    <w:p w:rsidR="00322B30" w:rsidRPr="00C506E9" w:rsidRDefault="00322B30" w:rsidP="00322B30">
      <w:pPr>
        <w:widowControl w:val="0"/>
        <w:tabs>
          <w:tab w:val="left" w:pos="1560"/>
        </w:tabs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</w:t>
      </w:r>
      <w:r w:rsidRPr="00C506E9">
        <w:rPr>
          <w:sz w:val="28"/>
          <w:szCs w:val="28"/>
          <w:lang w:eastAsia="en-US"/>
        </w:rPr>
        <w:t>)</w:t>
      </w:r>
      <w:r>
        <w:rPr>
          <w:sz w:val="28"/>
          <w:szCs w:val="28"/>
          <w:lang w:eastAsia="en-US"/>
        </w:rPr>
        <w:t> </w:t>
      </w:r>
      <w:r w:rsidRPr="00C506E9">
        <w:rPr>
          <w:sz w:val="28"/>
          <w:szCs w:val="28"/>
          <w:lang w:eastAsia="en-US"/>
        </w:rPr>
        <w:t>проверяет наличие всех необходимых документов, в соответствии с перечнем, установленным пунктом 2.6.1 настоящего Административного регламента;</w:t>
      </w:r>
    </w:p>
    <w:p w:rsidR="00322B30" w:rsidRPr="00C506E9" w:rsidRDefault="00322B30" w:rsidP="00322B30">
      <w:pPr>
        <w:widowControl w:val="0"/>
        <w:tabs>
          <w:tab w:val="left" w:pos="1560"/>
        </w:tabs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3) </w:t>
      </w:r>
      <w:r w:rsidRPr="00C506E9">
        <w:rPr>
          <w:sz w:val="28"/>
          <w:szCs w:val="28"/>
          <w:lang w:eastAsia="en-US"/>
        </w:rPr>
        <w:t>проверяет соответствие представленных документов требованиям</w:t>
      </w:r>
      <w:r w:rsidRPr="00C506E9">
        <w:rPr>
          <w:i/>
          <w:iCs/>
          <w:sz w:val="28"/>
          <w:szCs w:val="28"/>
          <w:lang w:eastAsia="en-US"/>
        </w:rPr>
        <w:t>,</w:t>
      </w:r>
      <w:r w:rsidRPr="00C506E9">
        <w:rPr>
          <w:sz w:val="28"/>
          <w:szCs w:val="28"/>
          <w:lang w:eastAsia="en-US"/>
        </w:rPr>
        <w:t xml:space="preserve"> установленным пунктом 2.6.3 настоящего Административного регламента;</w:t>
      </w:r>
    </w:p>
    <w:p w:rsidR="00322B30" w:rsidRPr="00E56125" w:rsidRDefault="00322B30" w:rsidP="00322B30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 </w:t>
      </w:r>
      <w:r w:rsidRPr="00E56125">
        <w:rPr>
          <w:sz w:val="28"/>
          <w:szCs w:val="28"/>
        </w:rPr>
        <w:t>проверяет полномочия заявителя, наличие всех необходимых документов и сличает представленные экземпляры оригиналов и копии документов друг с другом, производит копирование документов</w:t>
      </w:r>
      <w:r>
        <w:rPr>
          <w:sz w:val="28"/>
          <w:szCs w:val="28"/>
        </w:rPr>
        <w:t>, если необходимы копии;</w:t>
      </w:r>
    </w:p>
    <w:p w:rsidR="00322B30" w:rsidRPr="00E56125" w:rsidRDefault="00322B30" w:rsidP="00322B30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 </w:t>
      </w:r>
      <w:r w:rsidRPr="00E56125">
        <w:rPr>
          <w:sz w:val="28"/>
          <w:szCs w:val="28"/>
        </w:rPr>
        <w:t>устанавливает наличие полномочий Администрации по рассмотрению обращения заявителя;</w:t>
      </w:r>
    </w:p>
    <w:p w:rsidR="00322B30" w:rsidRPr="00E56125" w:rsidRDefault="00322B30" w:rsidP="00322B30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6) </w:t>
      </w:r>
      <w:r w:rsidRPr="00E56125">
        <w:rPr>
          <w:sz w:val="28"/>
          <w:szCs w:val="28"/>
        </w:rPr>
        <w:t>регистрирует поступление заявления в соответствии с установленными правилами делопроизводства;</w:t>
      </w:r>
    </w:p>
    <w:p w:rsidR="00322B30" w:rsidRPr="00E56125" w:rsidRDefault="00322B30" w:rsidP="00322B30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7) </w:t>
      </w:r>
      <w:r w:rsidRPr="00E56125">
        <w:rPr>
          <w:sz w:val="28"/>
          <w:szCs w:val="28"/>
        </w:rPr>
        <w:t>сообщает заявителю номер и дату регистрации заявления.</w:t>
      </w:r>
    </w:p>
    <w:p w:rsidR="00322B30" w:rsidRPr="00C506E9" w:rsidRDefault="00322B30" w:rsidP="00322B30">
      <w:pPr>
        <w:widowControl w:val="0"/>
        <w:tabs>
          <w:tab w:val="left" w:pos="1560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3.3.3.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Результатом административной процедуры является получение и регистрация специалистом поступивших документов.</w:t>
      </w:r>
    </w:p>
    <w:p w:rsidR="00322B30" w:rsidRPr="00C506E9" w:rsidRDefault="00322B30" w:rsidP="00322B30">
      <w:pPr>
        <w:widowControl w:val="0"/>
        <w:tabs>
          <w:tab w:val="left" w:pos="1560"/>
        </w:tabs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3.3.4.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 xml:space="preserve">Продолжительность административной процедуры не более </w:t>
      </w:r>
      <w:r>
        <w:rPr>
          <w:sz w:val="28"/>
          <w:szCs w:val="28"/>
          <w:lang w:eastAsia="en-US"/>
        </w:rPr>
        <w:t>2</w:t>
      </w:r>
      <w:r w:rsidRPr="00C506E9">
        <w:rPr>
          <w:sz w:val="28"/>
          <w:szCs w:val="28"/>
          <w:lang w:eastAsia="en-US"/>
        </w:rPr>
        <w:t xml:space="preserve"> рабочих дней.</w:t>
      </w:r>
    </w:p>
    <w:p w:rsidR="00322B30" w:rsidRDefault="00322B30" w:rsidP="00322B30">
      <w:pPr>
        <w:widowControl w:val="0"/>
        <w:tabs>
          <w:tab w:val="left" w:pos="1560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3.3.5.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Обязанности специалиста Администрации, ответственного за прием и регистрацию документов, должны быть закреплены в его должностной инструкции.</w:t>
      </w:r>
    </w:p>
    <w:p w:rsidR="00322B30" w:rsidRDefault="00322B30" w:rsidP="00322B30">
      <w:pPr>
        <w:widowControl w:val="0"/>
        <w:tabs>
          <w:tab w:val="left" w:pos="1560"/>
        </w:tabs>
        <w:autoSpaceDE w:val="0"/>
        <w:ind w:firstLine="709"/>
        <w:jc w:val="both"/>
        <w:rPr>
          <w:sz w:val="28"/>
          <w:szCs w:val="28"/>
          <w:lang w:eastAsia="en-US"/>
        </w:rPr>
      </w:pPr>
    </w:p>
    <w:p w:rsidR="00322B30" w:rsidRPr="00526858" w:rsidRDefault="00322B30" w:rsidP="009933CE">
      <w:pPr>
        <w:ind w:firstLine="709"/>
        <w:jc w:val="center"/>
        <w:rPr>
          <w:b/>
          <w:iCs/>
          <w:color w:val="000000"/>
          <w:sz w:val="28"/>
          <w:szCs w:val="28"/>
        </w:rPr>
      </w:pPr>
      <w:r w:rsidRPr="00526858">
        <w:rPr>
          <w:b/>
          <w:iCs/>
          <w:color w:val="000000"/>
          <w:sz w:val="28"/>
          <w:szCs w:val="28"/>
        </w:rPr>
        <w:t>3.4. Р</w:t>
      </w:r>
      <w:r w:rsidRPr="00526858">
        <w:rPr>
          <w:b/>
          <w:sz w:val="28"/>
          <w:szCs w:val="28"/>
          <w:lang w:eastAsia="en-US"/>
        </w:rPr>
        <w:t>ассмотрение заявления и оформление результата предоставления муниципальной услуги</w:t>
      </w:r>
    </w:p>
    <w:p w:rsidR="00322B30" w:rsidRPr="004B09AA" w:rsidRDefault="00322B30" w:rsidP="00322B30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3.4.1.</w:t>
      </w:r>
      <w:r>
        <w:rPr>
          <w:color w:val="000000"/>
          <w:sz w:val="28"/>
          <w:szCs w:val="28"/>
        </w:rPr>
        <w:tab/>
      </w:r>
      <w:r w:rsidRPr="00192FD2">
        <w:rPr>
          <w:color w:val="000000"/>
          <w:sz w:val="28"/>
          <w:szCs w:val="28"/>
        </w:rPr>
        <w:t xml:space="preserve">Основанием для начала процедуры рассмотрения обращения заявителя и формирование результата предоставления муниципальной услуги является получение должностным </w:t>
      </w:r>
      <w:r w:rsidRPr="004B09AA">
        <w:rPr>
          <w:sz w:val="28"/>
          <w:szCs w:val="28"/>
        </w:rPr>
        <w:t xml:space="preserve">лицом </w:t>
      </w:r>
      <w:r w:rsidR="00654487">
        <w:rPr>
          <w:sz w:val="28"/>
          <w:szCs w:val="28"/>
        </w:rPr>
        <w:t xml:space="preserve">Администрации </w:t>
      </w:r>
      <w:r w:rsidRPr="004B09AA">
        <w:rPr>
          <w:sz w:val="28"/>
          <w:szCs w:val="28"/>
        </w:rPr>
        <w:t>принятых документов.</w:t>
      </w:r>
    </w:p>
    <w:p w:rsidR="00322B30" w:rsidRDefault="00322B30" w:rsidP="00322B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3.4.2.</w:t>
      </w:r>
      <w:r>
        <w:rPr>
          <w:color w:val="000000"/>
          <w:sz w:val="28"/>
          <w:szCs w:val="28"/>
        </w:rPr>
        <w:tab/>
      </w:r>
      <w:r w:rsidRPr="00192FD2">
        <w:rPr>
          <w:color w:val="000000"/>
          <w:sz w:val="28"/>
          <w:szCs w:val="28"/>
        </w:rPr>
        <w:t xml:space="preserve">В случае если отсутствуют определенные пунктом 2.8 настоящего Административного регламента </w:t>
      </w:r>
      <w:r w:rsidRPr="004B09AA">
        <w:rPr>
          <w:sz w:val="28"/>
          <w:szCs w:val="28"/>
        </w:rPr>
        <w:t>основания для отказа в предоставлении муниципальной услуги, должностное лицо</w:t>
      </w:r>
      <w:r w:rsidR="00F57185">
        <w:rPr>
          <w:sz w:val="28"/>
          <w:szCs w:val="28"/>
        </w:rPr>
        <w:t xml:space="preserve"> </w:t>
      </w:r>
      <w:r w:rsidR="00654487">
        <w:rPr>
          <w:sz w:val="28"/>
          <w:szCs w:val="28"/>
        </w:rPr>
        <w:t>Администрации</w:t>
      </w:r>
      <w:r w:rsidRPr="00192FD2">
        <w:rPr>
          <w:color w:val="000000"/>
          <w:sz w:val="28"/>
          <w:szCs w:val="28"/>
        </w:rPr>
        <w:t>, от</w:t>
      </w:r>
      <w:r>
        <w:rPr>
          <w:color w:val="000000"/>
          <w:sz w:val="28"/>
          <w:szCs w:val="28"/>
        </w:rPr>
        <w:t>ветственное</w:t>
      </w:r>
      <w:r w:rsidRPr="00192FD2">
        <w:rPr>
          <w:color w:val="000000"/>
          <w:sz w:val="28"/>
          <w:szCs w:val="28"/>
        </w:rPr>
        <w:t xml:space="preserve"> за рассмотрение обращения заявителя, готовит разрешение на производство земляных работ по прокладке, ремонту, реконструкции подземных и надземных сетей, связанных с нарушением благоустройства территории</w:t>
      </w:r>
      <w:r>
        <w:rPr>
          <w:color w:val="000000"/>
          <w:sz w:val="28"/>
          <w:szCs w:val="28"/>
        </w:rPr>
        <w:t>,</w:t>
      </w:r>
      <w:r w:rsidRPr="00192FD2">
        <w:rPr>
          <w:color w:val="000000"/>
          <w:sz w:val="28"/>
          <w:szCs w:val="28"/>
        </w:rPr>
        <w:t xml:space="preserve"> в двух экземплярах.</w:t>
      </w:r>
    </w:p>
    <w:p w:rsidR="00322B30" w:rsidRPr="004B09AA" w:rsidRDefault="00322B30" w:rsidP="00322B30">
      <w:pPr>
        <w:shd w:val="clear" w:color="auto" w:fill="FFFFFF"/>
        <w:ind w:firstLine="709"/>
        <w:jc w:val="both"/>
        <w:rPr>
          <w:sz w:val="28"/>
          <w:szCs w:val="28"/>
        </w:rPr>
      </w:pPr>
      <w:r w:rsidRPr="004B09AA">
        <w:rPr>
          <w:sz w:val="28"/>
          <w:szCs w:val="28"/>
        </w:rPr>
        <w:lastRenderedPageBreak/>
        <w:t>3.4.3.</w:t>
      </w:r>
      <w:r w:rsidRPr="004B09AA">
        <w:rPr>
          <w:sz w:val="28"/>
          <w:szCs w:val="28"/>
        </w:rPr>
        <w:tab/>
        <w:t xml:space="preserve">Подготовленное в установленном порядке разрешение на производство земляных работ по прокладке, ремонту, реконструкции подземных и надземных сетей, связанных с нарушением благоустройства территории, должностным лицом </w:t>
      </w:r>
      <w:r w:rsidR="00654487">
        <w:rPr>
          <w:sz w:val="28"/>
          <w:szCs w:val="28"/>
        </w:rPr>
        <w:t xml:space="preserve">Администрации </w:t>
      </w:r>
      <w:r w:rsidRPr="004B09AA">
        <w:rPr>
          <w:sz w:val="28"/>
          <w:szCs w:val="28"/>
        </w:rPr>
        <w:t xml:space="preserve">направляется на подписание </w:t>
      </w:r>
      <w:r w:rsidRPr="003577F7">
        <w:rPr>
          <w:sz w:val="28"/>
          <w:szCs w:val="28"/>
        </w:rPr>
        <w:t xml:space="preserve">Главе муниципального образования </w:t>
      </w:r>
      <w:r w:rsidR="00F57185" w:rsidRPr="003577F7">
        <w:rPr>
          <w:sz w:val="28"/>
          <w:szCs w:val="28"/>
        </w:rPr>
        <w:t>Пречистенского</w:t>
      </w:r>
      <w:r w:rsidR="00654487" w:rsidRPr="003577F7">
        <w:rPr>
          <w:sz w:val="28"/>
          <w:szCs w:val="28"/>
        </w:rPr>
        <w:t xml:space="preserve">  сельского  поселения  Духовщинского района</w:t>
      </w:r>
      <w:r w:rsidRPr="003577F7">
        <w:rPr>
          <w:sz w:val="28"/>
          <w:szCs w:val="28"/>
        </w:rPr>
        <w:t xml:space="preserve"> Смоленской области</w:t>
      </w:r>
      <w:r w:rsidRPr="004B09AA">
        <w:rPr>
          <w:sz w:val="28"/>
          <w:szCs w:val="28"/>
        </w:rPr>
        <w:t>.</w:t>
      </w:r>
    </w:p>
    <w:p w:rsidR="00322B30" w:rsidRPr="004B09AA" w:rsidRDefault="00322B30" w:rsidP="00322B30">
      <w:pPr>
        <w:shd w:val="clear" w:color="auto" w:fill="FFFFFF"/>
        <w:ind w:firstLine="709"/>
        <w:jc w:val="both"/>
        <w:rPr>
          <w:sz w:val="28"/>
          <w:szCs w:val="28"/>
        </w:rPr>
      </w:pPr>
      <w:r w:rsidRPr="004B09AA">
        <w:rPr>
          <w:sz w:val="28"/>
          <w:szCs w:val="28"/>
        </w:rPr>
        <w:t>3.4.4.</w:t>
      </w:r>
      <w:r w:rsidRPr="004B09AA">
        <w:rPr>
          <w:sz w:val="28"/>
          <w:szCs w:val="28"/>
        </w:rPr>
        <w:tab/>
        <w:t xml:space="preserve">Результатом административной процедуры является подписанное Главой муниципального образования </w:t>
      </w:r>
      <w:r w:rsidR="00F57185">
        <w:rPr>
          <w:sz w:val="28"/>
          <w:szCs w:val="28"/>
        </w:rPr>
        <w:t>Пречистенского</w:t>
      </w:r>
      <w:r w:rsidR="00654487">
        <w:rPr>
          <w:sz w:val="28"/>
          <w:szCs w:val="28"/>
        </w:rPr>
        <w:t xml:space="preserve">  сельского  поселения  Духовщинского района</w:t>
      </w:r>
      <w:r w:rsidR="00654487" w:rsidRPr="004B09AA">
        <w:rPr>
          <w:sz w:val="28"/>
          <w:szCs w:val="28"/>
        </w:rPr>
        <w:t xml:space="preserve"> </w:t>
      </w:r>
      <w:r w:rsidRPr="004B09AA">
        <w:rPr>
          <w:sz w:val="28"/>
          <w:szCs w:val="28"/>
        </w:rPr>
        <w:t xml:space="preserve"> Смоленской области разрешение на производство земляных работ по прокладке, ремонту, реконструкции подземных и надземных сетей, связанных с нарушением благоустройства территории.</w:t>
      </w:r>
    </w:p>
    <w:p w:rsidR="00322B30" w:rsidRPr="004B09AA" w:rsidRDefault="00322B30" w:rsidP="00322B30">
      <w:pPr>
        <w:shd w:val="clear" w:color="auto" w:fill="FFFFFF"/>
        <w:ind w:firstLine="709"/>
        <w:jc w:val="both"/>
        <w:rPr>
          <w:sz w:val="28"/>
          <w:szCs w:val="28"/>
        </w:rPr>
      </w:pPr>
      <w:r w:rsidRPr="004B09AA">
        <w:rPr>
          <w:sz w:val="28"/>
          <w:szCs w:val="28"/>
        </w:rPr>
        <w:t>3.4.5.</w:t>
      </w:r>
      <w:r w:rsidRPr="004B09AA">
        <w:rPr>
          <w:sz w:val="28"/>
          <w:szCs w:val="28"/>
        </w:rPr>
        <w:tab/>
        <w:t xml:space="preserve">Продолжительность данной административной процедуры не более </w:t>
      </w:r>
      <w:r>
        <w:rPr>
          <w:sz w:val="28"/>
          <w:szCs w:val="28"/>
        </w:rPr>
        <w:t>1</w:t>
      </w:r>
      <w:r w:rsidRPr="004B09AA">
        <w:rPr>
          <w:sz w:val="28"/>
          <w:szCs w:val="28"/>
        </w:rPr>
        <w:t xml:space="preserve">5 </w:t>
      </w:r>
      <w:r w:rsidRPr="004B09AA">
        <w:rPr>
          <w:sz w:val="28"/>
          <w:szCs w:val="28"/>
          <w:lang w:eastAsia="en-US"/>
        </w:rPr>
        <w:t>рабочих</w:t>
      </w:r>
      <w:r w:rsidRPr="004B09AA">
        <w:rPr>
          <w:sz w:val="28"/>
          <w:szCs w:val="28"/>
        </w:rPr>
        <w:t xml:space="preserve"> дней.</w:t>
      </w:r>
    </w:p>
    <w:p w:rsidR="00322B30" w:rsidRPr="004B09AA" w:rsidRDefault="00322B30" w:rsidP="00322B30">
      <w:pPr>
        <w:shd w:val="clear" w:color="auto" w:fill="FFFFFF"/>
        <w:ind w:firstLine="709"/>
        <w:jc w:val="both"/>
        <w:rPr>
          <w:sz w:val="28"/>
          <w:szCs w:val="28"/>
        </w:rPr>
      </w:pPr>
      <w:r w:rsidRPr="004B09AA">
        <w:rPr>
          <w:sz w:val="28"/>
          <w:szCs w:val="28"/>
        </w:rPr>
        <w:t>3.4.6.</w:t>
      </w:r>
      <w:r w:rsidRPr="004B09AA">
        <w:rPr>
          <w:sz w:val="28"/>
          <w:szCs w:val="28"/>
        </w:rPr>
        <w:tab/>
        <w:t>Обяз</w:t>
      </w:r>
      <w:r w:rsidR="00654487">
        <w:rPr>
          <w:sz w:val="28"/>
          <w:szCs w:val="28"/>
        </w:rPr>
        <w:t>анности должностного лица  Администрации</w:t>
      </w:r>
      <w:r w:rsidRPr="004B09AA">
        <w:rPr>
          <w:sz w:val="28"/>
          <w:szCs w:val="28"/>
        </w:rPr>
        <w:t>, ответственного за рассмотрение документов, должны быть также закреплены в его должностной инструкции.</w:t>
      </w:r>
    </w:p>
    <w:p w:rsidR="00322B30" w:rsidRPr="00192FD2" w:rsidRDefault="00322B30" w:rsidP="00322B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322B30" w:rsidRPr="00526858" w:rsidRDefault="00322B30" w:rsidP="009933CE">
      <w:pPr>
        <w:ind w:firstLine="709"/>
        <w:jc w:val="center"/>
        <w:rPr>
          <w:b/>
          <w:iCs/>
          <w:color w:val="000000"/>
          <w:sz w:val="28"/>
          <w:szCs w:val="28"/>
        </w:rPr>
      </w:pPr>
      <w:r w:rsidRPr="00526858">
        <w:rPr>
          <w:b/>
          <w:iCs/>
          <w:color w:val="000000"/>
          <w:sz w:val="28"/>
          <w:szCs w:val="28"/>
        </w:rPr>
        <w:t>3.5. Выдача результата предоставления муниципальной услуги (</w:t>
      </w:r>
      <w:r w:rsidRPr="00526858">
        <w:rPr>
          <w:b/>
          <w:bCs/>
          <w:color w:val="000000"/>
          <w:sz w:val="28"/>
          <w:szCs w:val="28"/>
        </w:rPr>
        <w:t>разрешения на производство земляных работ</w:t>
      </w:r>
      <w:r w:rsidRPr="00526858">
        <w:rPr>
          <w:b/>
          <w:iCs/>
          <w:color w:val="000000"/>
          <w:sz w:val="28"/>
          <w:szCs w:val="28"/>
        </w:rPr>
        <w:t>) заявителю</w:t>
      </w:r>
    </w:p>
    <w:p w:rsidR="00322B30" w:rsidRPr="00192FD2" w:rsidRDefault="00322B30" w:rsidP="00322B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3.5.1.</w:t>
      </w:r>
      <w:r>
        <w:rPr>
          <w:color w:val="000000"/>
          <w:sz w:val="28"/>
          <w:szCs w:val="28"/>
        </w:rPr>
        <w:tab/>
      </w:r>
      <w:r w:rsidRPr="00192FD2">
        <w:rPr>
          <w:color w:val="000000"/>
          <w:sz w:val="28"/>
          <w:szCs w:val="28"/>
        </w:rPr>
        <w:t>Основанием для начала процедуры выдачи результата предоставления муниципальной услуги (</w:t>
      </w:r>
      <w:r>
        <w:rPr>
          <w:color w:val="000000"/>
          <w:sz w:val="28"/>
          <w:szCs w:val="28"/>
        </w:rPr>
        <w:t>разрешени</w:t>
      </w:r>
      <w:r w:rsidR="009933CE">
        <w:rPr>
          <w:color w:val="000000"/>
          <w:sz w:val="28"/>
          <w:szCs w:val="28"/>
        </w:rPr>
        <w:t>я</w:t>
      </w:r>
      <w:r w:rsidRPr="00192FD2">
        <w:rPr>
          <w:color w:val="000000"/>
          <w:sz w:val="28"/>
          <w:szCs w:val="28"/>
        </w:rPr>
        <w:t xml:space="preserve"> на </w:t>
      </w:r>
      <w:r w:rsidR="009933CE">
        <w:rPr>
          <w:color w:val="000000"/>
          <w:sz w:val="28"/>
          <w:szCs w:val="28"/>
        </w:rPr>
        <w:t>осуществление</w:t>
      </w:r>
      <w:r w:rsidRPr="00192FD2">
        <w:rPr>
          <w:color w:val="000000"/>
          <w:sz w:val="28"/>
          <w:szCs w:val="28"/>
        </w:rPr>
        <w:t xml:space="preserve"> земляных работ) является подписание уполномоченным должностным лицом Администрации соответствующих документов и поступление документов для выдачи заявителю специалисту, ответственному за выдачу документов.</w:t>
      </w:r>
    </w:p>
    <w:p w:rsidR="00322B30" w:rsidRDefault="00322B30" w:rsidP="00322B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3.5.2.</w:t>
      </w:r>
      <w:r>
        <w:rPr>
          <w:color w:val="000000"/>
          <w:sz w:val="28"/>
          <w:szCs w:val="28"/>
        </w:rPr>
        <w:tab/>
      </w:r>
      <w:r w:rsidRPr="00192FD2">
        <w:rPr>
          <w:color w:val="000000"/>
          <w:sz w:val="28"/>
          <w:szCs w:val="28"/>
        </w:rPr>
        <w:t>Решение о предоставлении или об отказе в предоставлении муниципальной услуги регистрирует специалист</w:t>
      </w:r>
      <w:r>
        <w:rPr>
          <w:color w:val="000000"/>
          <w:sz w:val="28"/>
          <w:szCs w:val="28"/>
        </w:rPr>
        <w:t>,</w:t>
      </w:r>
      <w:r w:rsidRPr="00192FD2">
        <w:rPr>
          <w:color w:val="000000"/>
          <w:sz w:val="28"/>
          <w:szCs w:val="28"/>
        </w:rPr>
        <w:t xml:space="preserve"> </w:t>
      </w:r>
      <w:r w:rsidRPr="00041921">
        <w:rPr>
          <w:color w:val="000000"/>
          <w:sz w:val="28"/>
          <w:szCs w:val="28"/>
        </w:rPr>
        <w:t>ответственный за делопроизводство, в соответствии с установленными правилами ведения делопроизводства</w:t>
      </w:r>
      <w:r>
        <w:rPr>
          <w:color w:val="000000"/>
          <w:sz w:val="28"/>
          <w:szCs w:val="28"/>
        </w:rPr>
        <w:t>.</w:t>
      </w:r>
    </w:p>
    <w:p w:rsidR="00322B30" w:rsidRPr="00192FD2" w:rsidRDefault="00322B30" w:rsidP="00322B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3.5.3.</w:t>
      </w:r>
      <w:r>
        <w:rPr>
          <w:color w:val="000000"/>
          <w:sz w:val="28"/>
          <w:szCs w:val="28"/>
        </w:rPr>
        <w:tab/>
      </w:r>
      <w:r w:rsidRPr="00192FD2">
        <w:rPr>
          <w:color w:val="000000"/>
          <w:sz w:val="28"/>
          <w:szCs w:val="28"/>
        </w:rPr>
        <w:t>Решение о предоставлении или об отказе в предоставлении муниципальной услуги с присвоенным регистрационным номером специалист, ответственный за выдачу документов, направляет заявителю почтовым направлением либо вручает лично заявителю под роспись, если иной порядок выдачи документа не определен заявителем при подаче запроса.</w:t>
      </w:r>
    </w:p>
    <w:p w:rsidR="00322B30" w:rsidRPr="00192FD2" w:rsidRDefault="00322B30" w:rsidP="00322B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192FD2">
        <w:rPr>
          <w:color w:val="000000"/>
          <w:sz w:val="28"/>
          <w:szCs w:val="28"/>
        </w:rPr>
        <w:t>Копия решения вместе с оригиналами документов, представленных заявителем, остается на хранении в</w:t>
      </w:r>
      <w:r w:rsidR="00CC25D8">
        <w:rPr>
          <w:color w:val="000000"/>
          <w:sz w:val="28"/>
          <w:szCs w:val="28"/>
        </w:rPr>
        <w:t xml:space="preserve"> </w:t>
      </w:r>
      <w:r w:rsidR="00654487">
        <w:rPr>
          <w:color w:val="000000"/>
          <w:sz w:val="28"/>
          <w:szCs w:val="28"/>
        </w:rPr>
        <w:t>Администрации</w:t>
      </w:r>
      <w:r w:rsidRPr="00192FD2">
        <w:rPr>
          <w:color w:val="000000"/>
          <w:sz w:val="28"/>
          <w:szCs w:val="28"/>
        </w:rPr>
        <w:t>.</w:t>
      </w:r>
    </w:p>
    <w:p w:rsidR="00322B30" w:rsidRPr="00192FD2" w:rsidRDefault="00322B30" w:rsidP="00322B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3.5.4.</w:t>
      </w:r>
      <w:r>
        <w:rPr>
          <w:color w:val="000000"/>
          <w:sz w:val="28"/>
          <w:szCs w:val="28"/>
        </w:rPr>
        <w:tab/>
      </w:r>
      <w:r w:rsidRPr="00192FD2">
        <w:rPr>
          <w:color w:val="000000"/>
          <w:sz w:val="28"/>
          <w:szCs w:val="28"/>
        </w:rPr>
        <w:t>Результатом административной процедуры является направление заявителю решения о предоставлении или об отказе в предоставлении муниципальной услуги.</w:t>
      </w:r>
    </w:p>
    <w:p w:rsidR="00322B30" w:rsidRPr="00192FD2" w:rsidRDefault="00322B30" w:rsidP="00322B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3.5.5.</w:t>
      </w:r>
      <w:r>
        <w:rPr>
          <w:color w:val="000000"/>
          <w:sz w:val="28"/>
          <w:szCs w:val="28"/>
        </w:rPr>
        <w:tab/>
      </w:r>
      <w:r w:rsidRPr="00192FD2">
        <w:rPr>
          <w:color w:val="000000"/>
          <w:sz w:val="28"/>
          <w:szCs w:val="28"/>
        </w:rPr>
        <w:t xml:space="preserve">Продолжительность административной процедуры не более 3-х </w:t>
      </w:r>
      <w:r>
        <w:rPr>
          <w:color w:val="000000"/>
          <w:sz w:val="28"/>
          <w:szCs w:val="28"/>
        </w:rPr>
        <w:t>рабочих дней.</w:t>
      </w:r>
    </w:p>
    <w:p w:rsidR="00322B30" w:rsidRDefault="00322B30" w:rsidP="00322B30">
      <w:pPr>
        <w:autoSpaceDE w:val="0"/>
        <w:ind w:firstLine="709"/>
        <w:jc w:val="center"/>
        <w:rPr>
          <w:b/>
          <w:sz w:val="28"/>
          <w:szCs w:val="28"/>
        </w:rPr>
      </w:pPr>
      <w:r w:rsidRPr="00041921">
        <w:rPr>
          <w:b/>
          <w:sz w:val="28"/>
          <w:szCs w:val="28"/>
        </w:rPr>
        <w:t>4. Формы контроля за исполнением Административного регламента</w:t>
      </w:r>
    </w:p>
    <w:p w:rsidR="00322B30" w:rsidRPr="007377E6" w:rsidRDefault="00322B30" w:rsidP="00322B30">
      <w:pPr>
        <w:autoSpaceDE w:val="0"/>
        <w:ind w:firstLine="709"/>
        <w:jc w:val="center"/>
        <w:rPr>
          <w:sz w:val="22"/>
          <w:szCs w:val="22"/>
        </w:rPr>
      </w:pPr>
    </w:p>
    <w:p w:rsidR="00322B30" w:rsidRPr="00526858" w:rsidRDefault="00322B30" w:rsidP="00322B30">
      <w:pPr>
        <w:shd w:val="clear" w:color="auto" w:fill="FFFFFF"/>
        <w:ind w:firstLine="709"/>
        <w:jc w:val="both"/>
        <w:rPr>
          <w:sz w:val="28"/>
          <w:szCs w:val="28"/>
        </w:rPr>
      </w:pPr>
      <w:r w:rsidRPr="00526858">
        <w:rPr>
          <w:b/>
          <w:bCs/>
          <w:sz w:val="28"/>
          <w:szCs w:val="28"/>
        </w:rPr>
        <w:t>4.1. Порядок осуществления текущего контроля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ответственными лицами</w:t>
      </w:r>
    </w:p>
    <w:p w:rsidR="00322B30" w:rsidRPr="003A0CC5" w:rsidRDefault="00322B30" w:rsidP="00322B30">
      <w:pPr>
        <w:shd w:val="clear" w:color="auto" w:fill="FFFFFF"/>
        <w:ind w:firstLine="709"/>
        <w:jc w:val="both"/>
        <w:rPr>
          <w:sz w:val="28"/>
          <w:szCs w:val="28"/>
        </w:rPr>
      </w:pPr>
      <w:r w:rsidRPr="003A0CC5">
        <w:rPr>
          <w:sz w:val="28"/>
          <w:szCs w:val="28"/>
        </w:rPr>
        <w:lastRenderedPageBreak/>
        <w:t>4.1.1.</w:t>
      </w:r>
      <w:r w:rsidRPr="003A0CC5">
        <w:rPr>
          <w:sz w:val="28"/>
          <w:szCs w:val="28"/>
        </w:rPr>
        <w:tab/>
      </w:r>
      <w:r w:rsidR="00654487">
        <w:rPr>
          <w:sz w:val="28"/>
          <w:szCs w:val="28"/>
        </w:rPr>
        <w:t xml:space="preserve">Глава  муниципального  образования </w:t>
      </w:r>
      <w:r w:rsidRPr="003A0CC5">
        <w:rPr>
          <w:sz w:val="28"/>
          <w:szCs w:val="28"/>
        </w:rPr>
        <w:t>осуществляет текущий контроль за соблюдением последовательности и сроков действий и административных процедур в ходе предоставления муниципальной услуги.</w:t>
      </w:r>
    </w:p>
    <w:p w:rsidR="00322B30" w:rsidRPr="000A460F" w:rsidRDefault="00322B30" w:rsidP="00322B30">
      <w:pPr>
        <w:shd w:val="clear" w:color="auto" w:fill="FFFFFF"/>
        <w:ind w:firstLine="709"/>
        <w:jc w:val="both"/>
        <w:rPr>
          <w:sz w:val="28"/>
          <w:szCs w:val="28"/>
        </w:rPr>
      </w:pPr>
      <w:r w:rsidRPr="003A0CC5">
        <w:rPr>
          <w:sz w:val="28"/>
          <w:szCs w:val="28"/>
        </w:rPr>
        <w:t>4.1.2.</w:t>
      </w:r>
      <w:r w:rsidRPr="003A0CC5">
        <w:rPr>
          <w:sz w:val="28"/>
          <w:szCs w:val="28"/>
        </w:rPr>
        <w:tab/>
        <w:t>Текущий контроль осуществляе</w:t>
      </w:r>
      <w:r w:rsidR="00654487">
        <w:rPr>
          <w:sz w:val="28"/>
          <w:szCs w:val="28"/>
        </w:rPr>
        <w:t>тся путем проведения Главой  муниципального  образования</w:t>
      </w:r>
      <w:r w:rsidRPr="003A0CC5">
        <w:rPr>
          <w:sz w:val="28"/>
          <w:szCs w:val="28"/>
        </w:rPr>
        <w:t xml:space="preserve"> или уполномоченными лицами проверок соблюдения положений настоящего Ад</w:t>
      </w:r>
      <w:r w:rsidRPr="000A460F">
        <w:rPr>
          <w:sz w:val="28"/>
          <w:szCs w:val="28"/>
        </w:rPr>
        <w:t>министративного регламента, выявления и устранения нарушений прав заявителей, рассмотрения, подготовки ответов</w:t>
      </w:r>
      <w:r>
        <w:rPr>
          <w:sz w:val="28"/>
          <w:szCs w:val="28"/>
        </w:rPr>
        <w:t xml:space="preserve"> на обращения заявителей.</w:t>
      </w:r>
    </w:p>
    <w:p w:rsidR="00322B30" w:rsidRPr="00C506E9" w:rsidRDefault="00322B30" w:rsidP="00322B30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</w:p>
    <w:p w:rsidR="00322B30" w:rsidRPr="007644A1" w:rsidRDefault="00322B30" w:rsidP="00322B30">
      <w:pPr>
        <w:widowControl w:val="0"/>
        <w:tabs>
          <w:tab w:val="left" w:pos="1418"/>
        </w:tabs>
        <w:autoSpaceDE w:val="0"/>
        <w:ind w:firstLine="709"/>
        <w:jc w:val="both"/>
        <w:rPr>
          <w:b/>
          <w:bCs/>
          <w:sz w:val="28"/>
          <w:szCs w:val="28"/>
          <w:lang w:eastAsia="en-US"/>
        </w:rPr>
      </w:pPr>
      <w:r w:rsidRPr="007644A1">
        <w:rPr>
          <w:b/>
          <w:bCs/>
          <w:sz w:val="28"/>
          <w:szCs w:val="28"/>
          <w:lang w:eastAsia="en-US"/>
        </w:rPr>
        <w:t>4.2. 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</w:t>
      </w:r>
    </w:p>
    <w:p w:rsidR="00322B30" w:rsidRPr="00C506E9" w:rsidRDefault="00322B30" w:rsidP="00322B30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4.2.1.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Проверки могут быть плановыми (осуществляться на основании полугодовых или годовых планов работы Администрации) и внеплановыми.</w:t>
      </w:r>
      <w:r w:rsidRPr="00B12770">
        <w:rPr>
          <w:sz w:val="28"/>
          <w:szCs w:val="28"/>
        </w:rPr>
        <w:t xml:space="preserve"> </w:t>
      </w:r>
      <w:r w:rsidRPr="00041921">
        <w:rPr>
          <w:sz w:val="28"/>
          <w:szCs w:val="28"/>
        </w:rPr>
        <w:t>При проверке могут рассматриваться все вопросы, связанные с предоставлением муниципальной услуги (комплексные проверки), или вопросы, связанные с исполнением отдельных административных процедур (тематические проверки).</w:t>
      </w:r>
    </w:p>
    <w:p w:rsidR="00322B30" w:rsidRPr="00C506E9" w:rsidRDefault="00322B30" w:rsidP="00322B30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4.2.2.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Внеплановые проверки проводятся в случае обращения заявителя с жалобой на действия (бездействие) и решения, принятые (осуществляемые) в ходе предоставления муниципальной услуги должностными лицами</w:t>
      </w:r>
      <w:r w:rsidR="00654487">
        <w:rPr>
          <w:sz w:val="28"/>
          <w:szCs w:val="28"/>
          <w:lang w:eastAsia="en-US"/>
        </w:rPr>
        <w:t xml:space="preserve">  Администрации</w:t>
      </w:r>
      <w:r w:rsidRPr="00C506E9">
        <w:rPr>
          <w:sz w:val="28"/>
          <w:szCs w:val="28"/>
          <w:lang w:eastAsia="en-US"/>
        </w:rPr>
        <w:t>.</w:t>
      </w:r>
      <w:r w:rsidRPr="000A460F">
        <w:rPr>
          <w:sz w:val="28"/>
          <w:szCs w:val="28"/>
        </w:rPr>
        <w:t xml:space="preserve"> </w:t>
      </w:r>
    </w:p>
    <w:p w:rsidR="00322B30" w:rsidRPr="00C506E9" w:rsidRDefault="00322B30" w:rsidP="00322B30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4.2.3.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 xml:space="preserve">Плановый контроль за полнотой и качеством предоставления муниципальной услуги осуществляется в ходе проведения проверок в соответствии с графиком проведения проверок, утвержденным Главой муниципального образования </w:t>
      </w:r>
      <w:r w:rsidR="004D4FC8">
        <w:rPr>
          <w:sz w:val="28"/>
          <w:szCs w:val="28"/>
        </w:rPr>
        <w:t>Пречистенского</w:t>
      </w:r>
      <w:r w:rsidR="00654487">
        <w:rPr>
          <w:sz w:val="28"/>
          <w:szCs w:val="28"/>
          <w:lang w:eastAsia="en-US"/>
        </w:rPr>
        <w:t xml:space="preserve">  сельского  поселения  Духовщинского района</w:t>
      </w:r>
      <w:r w:rsidRPr="00C506E9">
        <w:rPr>
          <w:sz w:val="28"/>
          <w:szCs w:val="28"/>
          <w:lang w:eastAsia="en-US"/>
        </w:rPr>
        <w:t xml:space="preserve"> Смоленской области.</w:t>
      </w:r>
      <w:r w:rsidR="004D4FC8">
        <w:rPr>
          <w:sz w:val="28"/>
          <w:szCs w:val="28"/>
          <w:lang w:eastAsia="en-US"/>
        </w:rPr>
        <w:t xml:space="preserve"> </w:t>
      </w:r>
    </w:p>
    <w:p w:rsidR="00322B30" w:rsidRPr="00C506E9" w:rsidRDefault="00322B30" w:rsidP="00322B30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4.2.4.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Результаты проверки оформляются в виде справки, в которой отмечаются выявленные недостатки и предложения по их устранению.</w:t>
      </w:r>
    </w:p>
    <w:p w:rsidR="00322B30" w:rsidRDefault="00322B30" w:rsidP="00322B30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4.2.5.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федеральным и областным законодательством.</w:t>
      </w:r>
    </w:p>
    <w:p w:rsidR="00322B30" w:rsidRPr="000A460F" w:rsidRDefault="00322B30" w:rsidP="00322B30">
      <w:pPr>
        <w:autoSpaceDE w:val="0"/>
        <w:ind w:firstLine="709"/>
        <w:jc w:val="both"/>
        <w:rPr>
          <w:sz w:val="28"/>
          <w:szCs w:val="28"/>
        </w:rPr>
      </w:pPr>
    </w:p>
    <w:p w:rsidR="00322B30" w:rsidRPr="007644A1" w:rsidRDefault="00322B30" w:rsidP="00322B30">
      <w:pPr>
        <w:tabs>
          <w:tab w:val="left" w:pos="1276"/>
        </w:tabs>
        <w:autoSpaceDE w:val="0"/>
        <w:ind w:firstLine="709"/>
        <w:jc w:val="both"/>
        <w:rPr>
          <w:b/>
          <w:bCs/>
          <w:sz w:val="28"/>
          <w:szCs w:val="28"/>
          <w:lang w:eastAsia="en-US"/>
        </w:rPr>
      </w:pPr>
      <w:r w:rsidRPr="007644A1">
        <w:rPr>
          <w:b/>
          <w:sz w:val="28"/>
          <w:szCs w:val="28"/>
        </w:rPr>
        <w:t xml:space="preserve">4.3. </w:t>
      </w:r>
      <w:r w:rsidRPr="007644A1">
        <w:rPr>
          <w:b/>
          <w:bCs/>
          <w:sz w:val="28"/>
          <w:szCs w:val="28"/>
          <w:lang w:eastAsia="en-US"/>
        </w:rPr>
        <w:t>Ответственность должностных лиц Администрации за решения и действия (бездействие), принимаемые (осуществляемые) ими в ходе предоставления муниципальной услуг</w:t>
      </w:r>
    </w:p>
    <w:p w:rsidR="00322B30" w:rsidRPr="00C506E9" w:rsidRDefault="00322B30" w:rsidP="00322B30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4.3.1.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Должностные лица Администрации несут персональную ответственность за несоблюдение сроков и последовательности совершения административных действий. Персональная о</w:t>
      </w:r>
      <w:r w:rsidR="00654487">
        <w:rPr>
          <w:sz w:val="28"/>
          <w:szCs w:val="28"/>
          <w:lang w:eastAsia="en-US"/>
        </w:rPr>
        <w:t xml:space="preserve">тветственность должностных лиц </w:t>
      </w:r>
      <w:r w:rsidRPr="00C506E9">
        <w:rPr>
          <w:sz w:val="28"/>
          <w:szCs w:val="28"/>
          <w:lang w:eastAsia="en-US"/>
        </w:rPr>
        <w:t>Администрации закрепляется в их должностных инструкциях.</w:t>
      </w:r>
    </w:p>
    <w:p w:rsidR="00322B30" w:rsidRPr="00C506E9" w:rsidRDefault="00322B30" w:rsidP="00322B30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4.3.2.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В случае выявления нарушений виновное лицо привлекается к ответственности в порядке, установленном федеральным и областным законодательством, нормативными правовыми актами Администрации.</w:t>
      </w:r>
    </w:p>
    <w:p w:rsidR="00322B30" w:rsidRPr="00C506E9" w:rsidRDefault="00322B30" w:rsidP="00322B30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</w:p>
    <w:p w:rsidR="00322B30" w:rsidRPr="00041921" w:rsidRDefault="00322B30" w:rsidP="00322B30">
      <w:pPr>
        <w:autoSpaceDE w:val="0"/>
        <w:ind w:firstLine="709"/>
        <w:jc w:val="center"/>
        <w:rPr>
          <w:b/>
          <w:bCs/>
          <w:sz w:val="28"/>
          <w:szCs w:val="28"/>
        </w:rPr>
      </w:pPr>
      <w:r w:rsidRPr="00041921">
        <w:rPr>
          <w:b/>
          <w:sz w:val="28"/>
          <w:szCs w:val="28"/>
        </w:rPr>
        <w:t>5. Д</w:t>
      </w:r>
      <w:r w:rsidRPr="00041921">
        <w:rPr>
          <w:b/>
          <w:bCs/>
          <w:sz w:val="28"/>
          <w:szCs w:val="28"/>
        </w:rPr>
        <w:t xml:space="preserve">осудебный (внесудебный) порядок обжалования решений и действий (бездействия) органа, предоставляющего муниципальную услугу, а также должностных лиц </w:t>
      </w:r>
      <w:r w:rsidR="00116F93">
        <w:rPr>
          <w:b/>
          <w:bCs/>
          <w:sz w:val="28"/>
          <w:szCs w:val="28"/>
        </w:rPr>
        <w:t xml:space="preserve">  Администрации</w:t>
      </w:r>
    </w:p>
    <w:p w:rsidR="00322B30" w:rsidRPr="007B0CED" w:rsidRDefault="00322B30" w:rsidP="00322B30">
      <w:pPr>
        <w:widowControl w:val="0"/>
        <w:numPr>
          <w:ilvl w:val="1"/>
          <w:numId w:val="5"/>
        </w:numPr>
        <w:tabs>
          <w:tab w:val="left" w:pos="1418"/>
        </w:tabs>
        <w:autoSpaceDE w:val="0"/>
        <w:ind w:left="0" w:firstLine="709"/>
        <w:jc w:val="both"/>
        <w:rPr>
          <w:bCs/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lastRenderedPageBreak/>
        <w:t>Заявитель имеет право на обжалование решений и действий (бездействия), принятых (осуществляемых) в ходе предоставления муниципаль</w:t>
      </w:r>
      <w:r w:rsidR="00116F93">
        <w:rPr>
          <w:sz w:val="28"/>
          <w:szCs w:val="28"/>
          <w:lang w:eastAsia="en-US"/>
        </w:rPr>
        <w:t xml:space="preserve">ной услуги должностными лицами </w:t>
      </w:r>
      <w:r w:rsidRPr="00C506E9">
        <w:rPr>
          <w:sz w:val="28"/>
          <w:szCs w:val="28"/>
          <w:lang w:eastAsia="en-US"/>
        </w:rPr>
        <w:t xml:space="preserve">Администрации </w:t>
      </w:r>
      <w:r w:rsidR="00386C7A">
        <w:rPr>
          <w:sz w:val="28"/>
          <w:szCs w:val="28"/>
        </w:rPr>
        <w:t>Пречистенского</w:t>
      </w:r>
      <w:r w:rsidR="00116F93">
        <w:rPr>
          <w:sz w:val="28"/>
          <w:szCs w:val="28"/>
          <w:lang w:eastAsia="en-US"/>
        </w:rPr>
        <w:t xml:space="preserve">  сельского  поселения Духовщинского района</w:t>
      </w:r>
      <w:r w:rsidRPr="00C506E9">
        <w:rPr>
          <w:sz w:val="28"/>
          <w:szCs w:val="28"/>
          <w:lang w:eastAsia="en-US"/>
        </w:rPr>
        <w:t xml:space="preserve"> Смоленской области, в досудебном (внесудебном) порядке.</w:t>
      </w:r>
      <w:r w:rsidR="00386C7A">
        <w:rPr>
          <w:sz w:val="28"/>
          <w:szCs w:val="28"/>
          <w:lang w:eastAsia="en-US"/>
        </w:rPr>
        <w:t xml:space="preserve"> </w:t>
      </w:r>
    </w:p>
    <w:p w:rsidR="00322B30" w:rsidRPr="007B0CED" w:rsidRDefault="00322B30" w:rsidP="00322B30">
      <w:pPr>
        <w:widowControl w:val="0"/>
        <w:numPr>
          <w:ilvl w:val="1"/>
          <w:numId w:val="5"/>
        </w:numPr>
        <w:tabs>
          <w:tab w:val="left" w:pos="1418"/>
        </w:tabs>
        <w:autoSpaceDE w:val="0"/>
        <w:ind w:left="0" w:firstLine="709"/>
        <w:jc w:val="both"/>
        <w:rPr>
          <w:bCs/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 xml:space="preserve">Информация о порядке обжалования решений и действий (бездействия) Администрации </w:t>
      </w:r>
      <w:r w:rsidR="00386C7A">
        <w:rPr>
          <w:sz w:val="28"/>
          <w:szCs w:val="28"/>
        </w:rPr>
        <w:t>Пречистенского</w:t>
      </w:r>
      <w:r w:rsidR="00116F93">
        <w:rPr>
          <w:sz w:val="28"/>
          <w:szCs w:val="28"/>
          <w:lang w:eastAsia="en-US"/>
        </w:rPr>
        <w:t xml:space="preserve">  сельского  поселения Духовщинского района</w:t>
      </w:r>
      <w:r w:rsidRPr="00FC27D1">
        <w:rPr>
          <w:sz w:val="28"/>
          <w:szCs w:val="28"/>
          <w:lang w:eastAsia="en-US"/>
        </w:rPr>
        <w:t xml:space="preserve"> </w:t>
      </w:r>
      <w:r w:rsidRPr="00C506E9">
        <w:rPr>
          <w:sz w:val="28"/>
          <w:szCs w:val="28"/>
          <w:lang w:eastAsia="en-US"/>
        </w:rPr>
        <w:t xml:space="preserve">Смоленской области, а также должностных лиц </w:t>
      </w:r>
      <w:r w:rsidR="00116F93">
        <w:rPr>
          <w:sz w:val="28"/>
          <w:szCs w:val="28"/>
          <w:lang w:eastAsia="en-US"/>
        </w:rPr>
        <w:t xml:space="preserve">  Администрации  разме</w:t>
      </w:r>
      <w:r w:rsidRPr="00C506E9">
        <w:rPr>
          <w:sz w:val="28"/>
          <w:szCs w:val="28"/>
          <w:lang w:eastAsia="en-US"/>
        </w:rPr>
        <w:t>щается:</w:t>
      </w:r>
    </w:p>
    <w:p w:rsidR="00322B30" w:rsidRDefault="00322B30" w:rsidP="00322B30">
      <w:pPr>
        <w:widowControl w:val="0"/>
        <w:numPr>
          <w:ilvl w:val="0"/>
          <w:numId w:val="6"/>
        </w:numPr>
        <w:tabs>
          <w:tab w:val="left" w:pos="1134"/>
        </w:tabs>
        <w:ind w:left="0"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на информационных стендах Администрации;</w:t>
      </w:r>
    </w:p>
    <w:p w:rsidR="00322B30" w:rsidRPr="00C506E9" w:rsidRDefault="00322B30" w:rsidP="00322B30">
      <w:pPr>
        <w:widowControl w:val="0"/>
        <w:numPr>
          <w:ilvl w:val="0"/>
          <w:numId w:val="6"/>
        </w:numPr>
        <w:tabs>
          <w:tab w:val="left" w:pos="1134"/>
        </w:tabs>
        <w:ind w:left="0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на официальном сайте Администрации в </w:t>
      </w:r>
      <w:r w:rsidRPr="00C506E9">
        <w:rPr>
          <w:sz w:val="28"/>
          <w:szCs w:val="28"/>
          <w:lang w:eastAsia="en-US"/>
        </w:rPr>
        <w:t xml:space="preserve">информационно-телекоммуникационной </w:t>
      </w:r>
      <w:r w:rsidRPr="00192FD2">
        <w:rPr>
          <w:color w:val="000000"/>
          <w:sz w:val="28"/>
          <w:szCs w:val="28"/>
        </w:rPr>
        <w:t>сетях общего пользования (в том числе в сети Интернет)</w:t>
      </w:r>
      <w:r>
        <w:rPr>
          <w:sz w:val="28"/>
          <w:szCs w:val="28"/>
        </w:rPr>
        <w:t xml:space="preserve">: </w:t>
      </w:r>
      <w:r w:rsidR="009933CE" w:rsidRPr="00CA4C8B">
        <w:rPr>
          <w:color w:val="000000"/>
          <w:sz w:val="28"/>
          <w:szCs w:val="28"/>
          <w:u w:val="single"/>
        </w:rPr>
        <w:t>http://</w:t>
      </w:r>
      <w:r w:rsidR="009933CE" w:rsidRPr="00CA4C8B">
        <w:rPr>
          <w:color w:val="000000"/>
          <w:sz w:val="28"/>
          <w:szCs w:val="28"/>
          <w:u w:val="single"/>
          <w:lang w:val="en-US"/>
        </w:rPr>
        <w:t>prechistoe</w:t>
      </w:r>
      <w:r w:rsidR="009933CE" w:rsidRPr="00CA4C8B">
        <w:rPr>
          <w:color w:val="000000"/>
          <w:sz w:val="28"/>
          <w:szCs w:val="28"/>
          <w:u w:val="single"/>
        </w:rPr>
        <w:t>.admin-smolensk.ru</w:t>
      </w:r>
      <w:r w:rsidR="009933CE" w:rsidRPr="00E24B90">
        <w:rPr>
          <w:color w:val="000000"/>
          <w:sz w:val="28"/>
          <w:szCs w:val="28"/>
        </w:rPr>
        <w:t>/</w:t>
      </w:r>
      <w:r>
        <w:rPr>
          <w:sz w:val="28"/>
          <w:szCs w:val="28"/>
          <w:lang w:eastAsia="en-US"/>
        </w:rPr>
        <w:t>;</w:t>
      </w:r>
    </w:p>
    <w:p w:rsidR="00322B30" w:rsidRDefault="00322B30" w:rsidP="00322B30">
      <w:pPr>
        <w:pStyle w:val="a9"/>
        <w:widowControl w:val="0"/>
        <w:numPr>
          <w:ilvl w:val="0"/>
          <w:numId w:val="6"/>
        </w:numPr>
        <w:tabs>
          <w:tab w:val="left" w:pos="1134"/>
        </w:tabs>
        <w:autoSpaceDE w:val="0"/>
        <w:ind w:left="0" w:firstLine="709"/>
        <w:jc w:val="both"/>
        <w:rPr>
          <w:sz w:val="28"/>
          <w:szCs w:val="28"/>
          <w:lang w:eastAsia="en-US"/>
        </w:rPr>
      </w:pPr>
      <w:r w:rsidRPr="0029049B">
        <w:rPr>
          <w:sz w:val="28"/>
          <w:szCs w:val="28"/>
          <w:lang w:eastAsia="en-US"/>
        </w:rPr>
        <w:t xml:space="preserve">на портале государственных услуг Российской Федерации: </w:t>
      </w:r>
      <w:r w:rsidRPr="005A328D">
        <w:rPr>
          <w:sz w:val="28"/>
          <w:szCs w:val="28"/>
        </w:rPr>
        <w:t>http://67.gosuslugi.ru/pgu/</w:t>
      </w:r>
      <w:r w:rsidRPr="0029049B">
        <w:rPr>
          <w:sz w:val="28"/>
          <w:szCs w:val="28"/>
        </w:rPr>
        <w:t>.</w:t>
      </w:r>
    </w:p>
    <w:p w:rsidR="00322B30" w:rsidRPr="008A7A48" w:rsidRDefault="00322B30" w:rsidP="00322B30">
      <w:pPr>
        <w:pStyle w:val="a9"/>
        <w:widowControl w:val="0"/>
        <w:numPr>
          <w:ilvl w:val="1"/>
          <w:numId w:val="7"/>
        </w:numPr>
        <w:tabs>
          <w:tab w:val="left" w:pos="1418"/>
        </w:tabs>
        <w:autoSpaceDE w:val="0"/>
        <w:jc w:val="both"/>
        <w:rPr>
          <w:bCs/>
          <w:sz w:val="28"/>
          <w:szCs w:val="28"/>
          <w:lang w:eastAsia="en-US"/>
        </w:rPr>
      </w:pPr>
      <w:r w:rsidRPr="008A7A48">
        <w:rPr>
          <w:sz w:val="28"/>
          <w:szCs w:val="28"/>
          <w:lang w:eastAsia="en-US"/>
        </w:rPr>
        <w:t>Заявитель может обратиться с жалобой, в том числе в случаях:</w:t>
      </w:r>
    </w:p>
    <w:p w:rsidR="00322B30" w:rsidRPr="00C506E9" w:rsidRDefault="00322B30" w:rsidP="00322B30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1) </w:t>
      </w:r>
      <w:r w:rsidRPr="00C506E9">
        <w:rPr>
          <w:sz w:val="28"/>
          <w:szCs w:val="28"/>
          <w:lang w:eastAsia="en-US"/>
        </w:rPr>
        <w:t>нарушения срока регистрации запроса заявителя о предоставлении муниципальной услуги;</w:t>
      </w:r>
    </w:p>
    <w:p w:rsidR="00322B30" w:rsidRPr="00C506E9" w:rsidRDefault="00322B30" w:rsidP="00322B30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2) нарушения срока предоставления муниципальной услуги;</w:t>
      </w:r>
    </w:p>
    <w:p w:rsidR="00322B30" w:rsidRPr="00C506E9" w:rsidRDefault="00322B30" w:rsidP="00322B30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3) </w:t>
      </w:r>
      <w:r w:rsidRPr="00C506E9">
        <w:rPr>
          <w:sz w:val="28"/>
          <w:szCs w:val="28"/>
          <w:lang w:eastAsia="en-US"/>
        </w:rPr>
        <w:t>требования у заявителя документов, не предусмотренных нормативными правовыми актами Российской Федерации, нормативными правовыми актами Смоленской области, муниципальными правовыми актами для предоставления муниципальной услуги;</w:t>
      </w:r>
    </w:p>
    <w:p w:rsidR="00322B30" w:rsidRPr="00C506E9" w:rsidRDefault="00322B30" w:rsidP="00322B30">
      <w:pPr>
        <w:tabs>
          <w:tab w:val="left" w:pos="1276"/>
        </w:tabs>
        <w:autoSpaceDE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4) </w:t>
      </w:r>
      <w:r w:rsidRPr="00C506E9">
        <w:rPr>
          <w:sz w:val="28"/>
          <w:szCs w:val="28"/>
          <w:lang w:eastAsia="en-US"/>
        </w:rPr>
        <w:t>отказа в приеме документов, предоставление которых предусмотрено нормативными правовыми актами Российской Федерации, нормативными правовыми актами Смоленской области, муниципальными правовыми актами для предоставления муниципальной услуги;</w:t>
      </w:r>
    </w:p>
    <w:p w:rsidR="00322B30" w:rsidRPr="00C506E9" w:rsidRDefault="00322B30" w:rsidP="00322B30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5) </w:t>
      </w:r>
      <w:r w:rsidRPr="00C506E9">
        <w:rPr>
          <w:sz w:val="28"/>
          <w:szCs w:val="28"/>
          <w:lang w:eastAsia="en-US"/>
        </w:rPr>
        <w:t>отказа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:rsidR="00322B30" w:rsidRPr="00C506E9" w:rsidRDefault="00322B30" w:rsidP="00322B30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6) </w:t>
      </w:r>
      <w:r w:rsidRPr="00C506E9">
        <w:rPr>
          <w:sz w:val="28"/>
          <w:szCs w:val="28"/>
          <w:lang w:eastAsia="en-US"/>
        </w:rPr>
        <w:t>затребования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:rsidR="00322B30" w:rsidRPr="00C506E9" w:rsidRDefault="00322B30" w:rsidP="00322B30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7) </w:t>
      </w:r>
      <w:r w:rsidRPr="00C506E9">
        <w:rPr>
          <w:sz w:val="28"/>
          <w:szCs w:val="28"/>
          <w:lang w:eastAsia="en-US"/>
        </w:rPr>
        <w:t>отказа Администрации, должностного лица Администрации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322B30" w:rsidRDefault="00322B30" w:rsidP="00322B30">
      <w:pPr>
        <w:widowControl w:val="0"/>
        <w:tabs>
          <w:tab w:val="left" w:pos="1418"/>
        </w:tabs>
        <w:autoSpaceDE w:val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  <w:lang w:eastAsia="en-US"/>
        </w:rPr>
        <w:t>5.4.</w:t>
      </w:r>
      <w:r>
        <w:rPr>
          <w:sz w:val="28"/>
          <w:szCs w:val="28"/>
          <w:lang w:eastAsia="en-US"/>
        </w:rPr>
        <w:tab/>
      </w:r>
      <w:r w:rsidRPr="00FD4B36">
        <w:rPr>
          <w:color w:val="000000"/>
          <w:sz w:val="28"/>
          <w:szCs w:val="28"/>
          <w:lang w:eastAsia="en-US"/>
        </w:rPr>
        <w:t xml:space="preserve">Заявитель вправе подать жалобу в </w:t>
      </w:r>
      <w:r w:rsidRPr="00AF2795">
        <w:rPr>
          <w:sz w:val="28"/>
          <w:szCs w:val="28"/>
          <w:lang w:eastAsia="en-US"/>
        </w:rPr>
        <w:t xml:space="preserve">Администрацию </w:t>
      </w:r>
      <w:r w:rsidRPr="00AF2795">
        <w:rPr>
          <w:sz w:val="28"/>
          <w:szCs w:val="28"/>
        </w:rPr>
        <w:t>в</w:t>
      </w:r>
      <w:r w:rsidRPr="0048751C">
        <w:rPr>
          <w:sz w:val="28"/>
          <w:szCs w:val="28"/>
        </w:rPr>
        <w:t xml:space="preserve"> письменной</w:t>
      </w:r>
      <w:r w:rsidRPr="00192FD2">
        <w:rPr>
          <w:color w:val="000000"/>
          <w:sz w:val="28"/>
          <w:szCs w:val="28"/>
        </w:rPr>
        <w:t xml:space="preserve"> форме или в электронном виде. Жалобы на решения, подаются в Администрацию</w:t>
      </w:r>
      <w:r w:rsidRPr="00246661">
        <w:rPr>
          <w:sz w:val="28"/>
          <w:szCs w:val="28"/>
          <w:lang w:eastAsia="en-US"/>
        </w:rPr>
        <w:t xml:space="preserve"> </w:t>
      </w:r>
      <w:r w:rsidRPr="00C506E9">
        <w:rPr>
          <w:sz w:val="28"/>
          <w:szCs w:val="28"/>
          <w:lang w:eastAsia="en-US"/>
        </w:rPr>
        <w:t xml:space="preserve">на имя Главы муниципального образования </w:t>
      </w:r>
      <w:r w:rsidR="005D3E4B">
        <w:rPr>
          <w:sz w:val="28"/>
          <w:szCs w:val="28"/>
        </w:rPr>
        <w:t>Пречистенского</w:t>
      </w:r>
      <w:r w:rsidR="00116F93">
        <w:rPr>
          <w:sz w:val="28"/>
          <w:szCs w:val="28"/>
          <w:lang w:eastAsia="en-US"/>
        </w:rPr>
        <w:t xml:space="preserve">  сельского  поселения Духовщинского района</w:t>
      </w:r>
      <w:r w:rsidRPr="00C506E9">
        <w:rPr>
          <w:sz w:val="28"/>
          <w:szCs w:val="28"/>
          <w:lang w:eastAsia="en-US"/>
        </w:rPr>
        <w:t xml:space="preserve"> Смоленской области и рассматриваются непосредственно должностным лицом Администрации, наделенным полномочиями по рассмотрению жалоб.</w:t>
      </w:r>
    </w:p>
    <w:p w:rsidR="00322B30" w:rsidRPr="00246661" w:rsidRDefault="00322B30" w:rsidP="00322B30">
      <w:pPr>
        <w:widowControl w:val="0"/>
        <w:tabs>
          <w:tab w:val="left" w:pos="1418"/>
        </w:tabs>
        <w:autoSpaceDE w:val="0"/>
        <w:ind w:firstLine="709"/>
        <w:jc w:val="both"/>
        <w:rPr>
          <w:bCs/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5.5.</w:t>
      </w:r>
      <w:r>
        <w:rPr>
          <w:sz w:val="28"/>
          <w:szCs w:val="28"/>
          <w:lang w:eastAsia="en-US"/>
        </w:rPr>
        <w:tab/>
      </w:r>
      <w:r w:rsidRPr="00246661">
        <w:rPr>
          <w:sz w:val="28"/>
          <w:szCs w:val="28"/>
          <w:lang w:eastAsia="en-US"/>
        </w:rPr>
        <w:t>Жалоба в письменной форме может быть также направлена по почте либо принята при личном приеме заявителя.</w:t>
      </w:r>
    </w:p>
    <w:p w:rsidR="00322B30" w:rsidRDefault="00322B30" w:rsidP="00322B30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lastRenderedPageBreak/>
        <w:t>В электронном виде жалоба может быть подана заявителем посредством официального сайта Админист</w:t>
      </w:r>
      <w:r w:rsidR="00116F93">
        <w:rPr>
          <w:sz w:val="28"/>
          <w:szCs w:val="28"/>
          <w:lang w:eastAsia="en-US"/>
        </w:rPr>
        <w:t xml:space="preserve">рации </w:t>
      </w:r>
      <w:r w:rsidR="005D3E4B">
        <w:rPr>
          <w:sz w:val="28"/>
          <w:szCs w:val="28"/>
        </w:rPr>
        <w:t>Пречистенского</w:t>
      </w:r>
      <w:r w:rsidR="00116F93">
        <w:rPr>
          <w:sz w:val="28"/>
          <w:szCs w:val="28"/>
          <w:lang w:eastAsia="en-US"/>
        </w:rPr>
        <w:t xml:space="preserve">  сельского  поселения </w:t>
      </w:r>
      <w:r w:rsidRPr="00C506E9">
        <w:rPr>
          <w:sz w:val="28"/>
          <w:szCs w:val="28"/>
          <w:lang w:eastAsia="en-US"/>
        </w:rPr>
        <w:t xml:space="preserve"> </w:t>
      </w:r>
      <w:r w:rsidR="00116F93">
        <w:rPr>
          <w:sz w:val="28"/>
          <w:szCs w:val="28"/>
          <w:lang w:eastAsia="en-US"/>
        </w:rPr>
        <w:t>Духовщинского</w:t>
      </w:r>
      <w:r>
        <w:rPr>
          <w:sz w:val="28"/>
          <w:szCs w:val="28"/>
          <w:lang w:eastAsia="en-US"/>
        </w:rPr>
        <w:t xml:space="preserve"> </w:t>
      </w:r>
      <w:r w:rsidR="00116F93">
        <w:rPr>
          <w:sz w:val="28"/>
          <w:szCs w:val="28"/>
          <w:lang w:eastAsia="en-US"/>
        </w:rPr>
        <w:t>района</w:t>
      </w:r>
      <w:r w:rsidRPr="00C506E9">
        <w:rPr>
          <w:sz w:val="28"/>
          <w:szCs w:val="28"/>
          <w:lang w:eastAsia="en-US"/>
        </w:rPr>
        <w:t xml:space="preserve"> Смоленской области, в информационно-тел</w:t>
      </w:r>
      <w:r>
        <w:rPr>
          <w:sz w:val="28"/>
          <w:szCs w:val="28"/>
          <w:lang w:eastAsia="en-US"/>
        </w:rPr>
        <w:t>екоммуникационной сети Интернет.</w:t>
      </w:r>
    </w:p>
    <w:p w:rsidR="00322B30" w:rsidRDefault="00322B30" w:rsidP="00322B30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5.6.</w:t>
      </w:r>
      <w:r>
        <w:rPr>
          <w:sz w:val="28"/>
          <w:szCs w:val="28"/>
          <w:lang w:eastAsia="en-US"/>
        </w:rPr>
        <w:tab/>
      </w:r>
      <w:r w:rsidRPr="00C506E9">
        <w:rPr>
          <w:sz w:val="28"/>
          <w:szCs w:val="28"/>
          <w:lang w:eastAsia="en-US"/>
        </w:rPr>
        <w:t>Жалоба должна содержать:</w:t>
      </w:r>
    </w:p>
    <w:p w:rsidR="00322B30" w:rsidRDefault="00322B30" w:rsidP="00322B30">
      <w:pPr>
        <w:widowControl w:val="0"/>
        <w:tabs>
          <w:tab w:val="left" w:pos="1418"/>
        </w:tabs>
        <w:autoSpaceDE w:val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  <w:lang w:eastAsia="en-US"/>
        </w:rPr>
        <w:t>1) </w:t>
      </w:r>
      <w:r w:rsidRPr="00AF2795">
        <w:rPr>
          <w:sz w:val="28"/>
          <w:szCs w:val="28"/>
          <w:lang w:eastAsia="en-US"/>
        </w:rPr>
        <w:t>наименование</w:t>
      </w:r>
      <w:r w:rsidR="00116F93">
        <w:rPr>
          <w:sz w:val="28"/>
          <w:szCs w:val="28"/>
          <w:lang w:eastAsia="en-US"/>
        </w:rPr>
        <w:t xml:space="preserve"> </w:t>
      </w:r>
      <w:r w:rsidR="00116F93">
        <w:rPr>
          <w:sz w:val="28"/>
          <w:szCs w:val="28"/>
        </w:rPr>
        <w:t>Администрации, предоставляющей</w:t>
      </w:r>
      <w:r w:rsidRPr="00AF2795">
        <w:rPr>
          <w:sz w:val="28"/>
          <w:szCs w:val="28"/>
        </w:rPr>
        <w:t xml:space="preserve"> му</w:t>
      </w:r>
      <w:r w:rsidR="00116F93">
        <w:rPr>
          <w:sz w:val="28"/>
          <w:szCs w:val="28"/>
        </w:rPr>
        <w:t>ниципальную услугу, должностное лицо</w:t>
      </w:r>
      <w:r w:rsidR="005D3E4B">
        <w:rPr>
          <w:sz w:val="28"/>
          <w:szCs w:val="28"/>
        </w:rPr>
        <w:t xml:space="preserve"> </w:t>
      </w:r>
      <w:r w:rsidR="00116F93">
        <w:rPr>
          <w:sz w:val="28"/>
          <w:szCs w:val="28"/>
        </w:rPr>
        <w:t>Администрации</w:t>
      </w:r>
      <w:r w:rsidRPr="00192FD2">
        <w:rPr>
          <w:color w:val="000000"/>
          <w:sz w:val="28"/>
          <w:szCs w:val="28"/>
        </w:rPr>
        <w:t>, предоставляющего муниципальную услугу, решения и действия (бездействие) которых обжалуются;</w:t>
      </w:r>
    </w:p>
    <w:p w:rsidR="00322B30" w:rsidRPr="00C506E9" w:rsidRDefault="00322B30" w:rsidP="00322B30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2) </w:t>
      </w:r>
      <w:r w:rsidRPr="00C506E9">
        <w:rPr>
          <w:sz w:val="28"/>
          <w:szCs w:val="28"/>
          <w:lang w:eastAsia="en-US"/>
        </w:rPr>
        <w:t>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322B30" w:rsidRPr="00AF2795" w:rsidRDefault="00322B30" w:rsidP="00322B30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>3) </w:t>
      </w:r>
      <w:r w:rsidRPr="00C506E9">
        <w:rPr>
          <w:sz w:val="28"/>
          <w:szCs w:val="28"/>
          <w:lang w:eastAsia="en-US"/>
        </w:rPr>
        <w:t>сведения об обжалуемых решениях и действиях (</w:t>
      </w:r>
      <w:r w:rsidRPr="00AF2795">
        <w:rPr>
          <w:sz w:val="28"/>
          <w:szCs w:val="28"/>
          <w:lang w:eastAsia="en-US"/>
        </w:rPr>
        <w:t xml:space="preserve">бездействии) </w:t>
      </w:r>
      <w:r w:rsidR="00116F93">
        <w:rPr>
          <w:sz w:val="28"/>
          <w:szCs w:val="28"/>
          <w:lang w:eastAsia="en-US"/>
        </w:rPr>
        <w:t>Администрации</w:t>
      </w:r>
      <w:r w:rsidRPr="00AF2795">
        <w:rPr>
          <w:sz w:val="28"/>
          <w:szCs w:val="28"/>
        </w:rPr>
        <w:t xml:space="preserve">, должностного лица </w:t>
      </w:r>
      <w:r w:rsidR="00116F93">
        <w:rPr>
          <w:sz w:val="28"/>
          <w:szCs w:val="28"/>
        </w:rPr>
        <w:t xml:space="preserve">  Администрации</w:t>
      </w:r>
      <w:r w:rsidRPr="00AF2795">
        <w:rPr>
          <w:sz w:val="28"/>
          <w:szCs w:val="28"/>
        </w:rPr>
        <w:t xml:space="preserve">; </w:t>
      </w:r>
    </w:p>
    <w:p w:rsidR="00322B30" w:rsidRPr="00C506E9" w:rsidRDefault="00322B30" w:rsidP="00322B30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AF2795">
        <w:rPr>
          <w:sz w:val="28"/>
          <w:szCs w:val="28"/>
          <w:lang w:eastAsia="en-US"/>
        </w:rPr>
        <w:t>4) доводы, на основании которых заявитель не согласен с решением и действием (бездействием)</w:t>
      </w:r>
      <w:r w:rsidR="00116F93">
        <w:rPr>
          <w:sz w:val="28"/>
          <w:szCs w:val="28"/>
        </w:rPr>
        <w:t>Администрации</w:t>
      </w:r>
      <w:r w:rsidRPr="00AF2795">
        <w:rPr>
          <w:sz w:val="28"/>
          <w:szCs w:val="28"/>
        </w:rPr>
        <w:t xml:space="preserve">, должностного лица </w:t>
      </w:r>
      <w:r w:rsidR="00116F93">
        <w:rPr>
          <w:sz w:val="28"/>
          <w:szCs w:val="28"/>
        </w:rPr>
        <w:t xml:space="preserve"> Администрации</w:t>
      </w:r>
      <w:r w:rsidRPr="00C506E9">
        <w:rPr>
          <w:sz w:val="28"/>
          <w:szCs w:val="28"/>
          <w:lang w:eastAsia="en-US"/>
        </w:rPr>
        <w:t>.</w:t>
      </w:r>
    </w:p>
    <w:p w:rsidR="00322B30" w:rsidRDefault="00322B30" w:rsidP="00322B30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Заявителем могут быть представлены документы (при наличии), подтверждающие доводы заявителя, либо их копии.</w:t>
      </w:r>
    </w:p>
    <w:p w:rsidR="00322B30" w:rsidRPr="00246661" w:rsidRDefault="00322B30" w:rsidP="00322B30">
      <w:pPr>
        <w:pStyle w:val="a9"/>
        <w:widowControl w:val="0"/>
        <w:numPr>
          <w:ilvl w:val="1"/>
          <w:numId w:val="8"/>
        </w:numPr>
        <w:tabs>
          <w:tab w:val="left" w:pos="1418"/>
        </w:tabs>
        <w:autoSpaceDE w:val="0"/>
        <w:ind w:left="0" w:firstLine="709"/>
        <w:jc w:val="both"/>
        <w:rPr>
          <w:bCs/>
          <w:sz w:val="28"/>
          <w:szCs w:val="28"/>
          <w:lang w:eastAsia="en-US"/>
        </w:rPr>
      </w:pPr>
      <w:r w:rsidRPr="00246661">
        <w:rPr>
          <w:sz w:val="28"/>
          <w:szCs w:val="28"/>
          <w:lang w:eastAsia="en-US"/>
        </w:rPr>
        <w:t>Жалоба, поступившая в Администрацию, подлежит рассмотрению должностным лицом, наделенным полномочиями по рассмотрению жалоб, в течение 15 рабочих дней со дня ее регистрации, а в случае обжалования отказа Администрации, должностного лица Администрации,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5 рабочих дней со дня ее регистрации.</w:t>
      </w:r>
    </w:p>
    <w:p w:rsidR="00322B30" w:rsidRPr="00246661" w:rsidRDefault="00322B30" w:rsidP="00322B30">
      <w:pPr>
        <w:pStyle w:val="a9"/>
        <w:widowControl w:val="0"/>
        <w:numPr>
          <w:ilvl w:val="1"/>
          <w:numId w:val="8"/>
        </w:numPr>
        <w:tabs>
          <w:tab w:val="left" w:pos="1418"/>
        </w:tabs>
        <w:autoSpaceDE w:val="0"/>
        <w:ind w:left="0" w:firstLine="709"/>
        <w:jc w:val="both"/>
        <w:rPr>
          <w:bCs/>
          <w:sz w:val="28"/>
          <w:szCs w:val="28"/>
          <w:lang w:eastAsia="en-US"/>
        </w:rPr>
      </w:pPr>
      <w:r w:rsidRPr="00246661">
        <w:rPr>
          <w:sz w:val="28"/>
          <w:szCs w:val="28"/>
          <w:lang w:eastAsia="en-US"/>
        </w:rPr>
        <w:t>По результатам рассмотрения жалобы должностное лицо, ответственное за рассмотрение жалобы, принимает одно из следующих решений:</w:t>
      </w:r>
    </w:p>
    <w:p w:rsidR="00322B30" w:rsidRDefault="00322B30" w:rsidP="00322B30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1) удовлетворяет жалобу, в том числе в форме отмены принятого решения, исправления допущенных Администрацией опечаток и ошибок в выданных в результате предоставления муниципальной услуги документах, а также в иных формах;</w:t>
      </w:r>
    </w:p>
    <w:p w:rsidR="00322B30" w:rsidRPr="00C506E9" w:rsidRDefault="00322B30" w:rsidP="00322B30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2) отказывает в удовлетворении жалобы.</w:t>
      </w:r>
    </w:p>
    <w:p w:rsidR="00322B30" w:rsidRPr="007B0CED" w:rsidRDefault="00322B30" w:rsidP="00322B30">
      <w:pPr>
        <w:widowControl w:val="0"/>
        <w:numPr>
          <w:ilvl w:val="1"/>
          <w:numId w:val="8"/>
        </w:numPr>
        <w:tabs>
          <w:tab w:val="left" w:pos="1418"/>
        </w:tabs>
        <w:autoSpaceDE w:val="0"/>
        <w:ind w:left="0" w:firstLine="709"/>
        <w:jc w:val="both"/>
        <w:rPr>
          <w:bCs/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  <w:r w:rsidRPr="00B32A98">
        <w:rPr>
          <w:szCs w:val="28"/>
        </w:rPr>
        <w:t xml:space="preserve"> </w:t>
      </w:r>
      <w:r w:rsidRPr="00B32A98">
        <w:rPr>
          <w:sz w:val="28"/>
          <w:szCs w:val="28"/>
        </w:rPr>
        <w:t>В случае если жалоба поступила в форме электронного документа ответ заявителю, направляется в форме электронного документа по адресу электронной почты, указанному в жалобе, или в письменной форме по почтовому адресу, указанному в жалобе.</w:t>
      </w:r>
    </w:p>
    <w:p w:rsidR="00322B30" w:rsidRPr="007B0CED" w:rsidRDefault="00322B30" w:rsidP="00322B30">
      <w:pPr>
        <w:widowControl w:val="0"/>
        <w:numPr>
          <w:ilvl w:val="1"/>
          <w:numId w:val="8"/>
        </w:numPr>
        <w:tabs>
          <w:tab w:val="left" w:pos="1418"/>
        </w:tabs>
        <w:autoSpaceDE w:val="0"/>
        <w:ind w:left="0" w:firstLine="709"/>
        <w:jc w:val="both"/>
        <w:rPr>
          <w:bCs/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Должностное лицо Администрации, наделенное полномочиями по рассмотрению жалоб, отказывает в удовлетворении жалобы в следующих случаях:</w:t>
      </w:r>
    </w:p>
    <w:p w:rsidR="00322B30" w:rsidRPr="00C506E9" w:rsidRDefault="00322B30" w:rsidP="00322B30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а) наличие вступившего в законную силу решения суда, арбитражного суда по жалобе о том же предмете и по тем же основаниям;</w:t>
      </w:r>
    </w:p>
    <w:p w:rsidR="00322B30" w:rsidRPr="00C506E9" w:rsidRDefault="00322B30" w:rsidP="00322B30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б) подача жалобы лицом, полномочия которого не подтверждены в порядке, установленном законодательством Российской Федерации;</w:t>
      </w:r>
    </w:p>
    <w:p w:rsidR="00322B30" w:rsidRDefault="00322B30" w:rsidP="00322B30">
      <w:pPr>
        <w:tabs>
          <w:tab w:val="left" w:pos="1276"/>
        </w:tabs>
        <w:autoSpaceDE w:val="0"/>
        <w:ind w:firstLine="709"/>
        <w:jc w:val="both"/>
        <w:rPr>
          <w:sz w:val="28"/>
          <w:szCs w:val="28"/>
        </w:rPr>
      </w:pPr>
      <w:r w:rsidRPr="00C506E9">
        <w:rPr>
          <w:sz w:val="28"/>
          <w:szCs w:val="28"/>
          <w:lang w:eastAsia="en-US"/>
        </w:rPr>
        <w:lastRenderedPageBreak/>
        <w:t>в) наличие решения по жалобе, принятого ранее в отношении того же заявителя и по тому же предмету жалобы.</w:t>
      </w:r>
      <w:r w:rsidRPr="00B32A98">
        <w:rPr>
          <w:sz w:val="28"/>
          <w:szCs w:val="28"/>
        </w:rPr>
        <w:t xml:space="preserve"> </w:t>
      </w:r>
    </w:p>
    <w:p w:rsidR="00322B30" w:rsidRPr="007B0CED" w:rsidRDefault="00322B30" w:rsidP="00322B30">
      <w:pPr>
        <w:widowControl w:val="0"/>
        <w:numPr>
          <w:ilvl w:val="1"/>
          <w:numId w:val="8"/>
        </w:numPr>
        <w:tabs>
          <w:tab w:val="left" w:pos="1418"/>
        </w:tabs>
        <w:autoSpaceDE w:val="0"/>
        <w:ind w:left="0" w:firstLine="709"/>
        <w:jc w:val="both"/>
        <w:rPr>
          <w:bCs/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Должностное лицо Администрации, наделенное полномочиями по рассмотрению жалоб</w:t>
      </w:r>
      <w:r>
        <w:rPr>
          <w:sz w:val="28"/>
          <w:szCs w:val="28"/>
          <w:lang w:eastAsia="en-US"/>
        </w:rPr>
        <w:t>,</w:t>
      </w:r>
      <w:r w:rsidRPr="00C506E9">
        <w:rPr>
          <w:sz w:val="28"/>
          <w:szCs w:val="28"/>
          <w:lang w:eastAsia="en-US"/>
        </w:rPr>
        <w:t xml:space="preserve"> вправе оставить жалобу без ответа в следующих случаях:</w:t>
      </w:r>
    </w:p>
    <w:p w:rsidR="00322B30" w:rsidRPr="00C506E9" w:rsidRDefault="00322B30" w:rsidP="00322B30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а) наличие в жалобе нецензурных либо оскорбительных выражений, угроз жизни, здоровью и имуществу должностного лица, а также членов его семьи;</w:t>
      </w:r>
    </w:p>
    <w:p w:rsidR="00322B30" w:rsidRPr="00C506E9" w:rsidRDefault="00322B30" w:rsidP="00322B30">
      <w:pPr>
        <w:widowControl w:val="0"/>
        <w:tabs>
          <w:tab w:val="left" w:pos="1418"/>
        </w:tabs>
        <w:autoSpaceDE w:val="0"/>
        <w:ind w:firstLine="709"/>
        <w:jc w:val="both"/>
        <w:rPr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б) отсутствие возможности прочитать какую-либо часть текста жалобы, фамилию, имя, отчество (при наличии) и (или) почтовый адрес заявителя, указанные в жалобе.</w:t>
      </w:r>
    </w:p>
    <w:p w:rsidR="00322B30" w:rsidRPr="00C506E9" w:rsidRDefault="00322B30" w:rsidP="00322B30">
      <w:pPr>
        <w:widowControl w:val="0"/>
        <w:numPr>
          <w:ilvl w:val="1"/>
          <w:numId w:val="8"/>
        </w:numPr>
        <w:tabs>
          <w:tab w:val="left" w:pos="1418"/>
        </w:tabs>
        <w:autoSpaceDE w:val="0"/>
        <w:ind w:left="0" w:firstLine="709"/>
        <w:jc w:val="both"/>
        <w:rPr>
          <w:bCs/>
          <w:sz w:val="28"/>
          <w:szCs w:val="28"/>
          <w:lang w:eastAsia="en-US"/>
        </w:rPr>
      </w:pPr>
      <w:r w:rsidRPr="00C506E9">
        <w:rPr>
          <w:sz w:val="28"/>
          <w:szCs w:val="28"/>
          <w:lang w:eastAsia="en-US"/>
        </w:rPr>
        <w:t>Заявители вправе обжаловать решения, принятые в ходе предоставления муниципальной услуги, действия или бездействие должностных лиц, предоставляющих муниципальную услугу, в судебном порядке.</w:t>
      </w:r>
    </w:p>
    <w:p w:rsidR="00704B5C" w:rsidRDefault="00704B5C" w:rsidP="00587C40">
      <w:pPr>
        <w:tabs>
          <w:tab w:val="left" w:pos="5970"/>
        </w:tabs>
        <w:spacing w:after="200" w:line="276" w:lineRule="auto"/>
        <w:rPr>
          <w:sz w:val="18"/>
          <w:szCs w:val="18"/>
        </w:rPr>
      </w:pPr>
    </w:p>
    <w:p w:rsidR="00704B5C" w:rsidRDefault="00704B5C" w:rsidP="00587C40">
      <w:pPr>
        <w:tabs>
          <w:tab w:val="left" w:pos="5970"/>
        </w:tabs>
        <w:spacing w:after="200" w:line="276" w:lineRule="auto"/>
        <w:rPr>
          <w:sz w:val="18"/>
          <w:szCs w:val="18"/>
        </w:rPr>
      </w:pPr>
    </w:p>
    <w:p w:rsidR="00704B5C" w:rsidRDefault="00704B5C" w:rsidP="00587C40">
      <w:pPr>
        <w:tabs>
          <w:tab w:val="left" w:pos="5970"/>
        </w:tabs>
        <w:spacing w:after="200" w:line="276" w:lineRule="auto"/>
        <w:rPr>
          <w:sz w:val="18"/>
          <w:szCs w:val="18"/>
        </w:rPr>
      </w:pPr>
    </w:p>
    <w:p w:rsidR="00704B5C" w:rsidRDefault="00704B5C" w:rsidP="00587C40">
      <w:pPr>
        <w:tabs>
          <w:tab w:val="left" w:pos="5970"/>
        </w:tabs>
        <w:spacing w:after="200" w:line="276" w:lineRule="auto"/>
        <w:rPr>
          <w:sz w:val="18"/>
          <w:szCs w:val="18"/>
        </w:rPr>
      </w:pPr>
    </w:p>
    <w:p w:rsidR="00704B5C" w:rsidRDefault="00704B5C" w:rsidP="00587C40">
      <w:pPr>
        <w:tabs>
          <w:tab w:val="left" w:pos="5970"/>
        </w:tabs>
        <w:spacing w:after="200" w:line="276" w:lineRule="auto"/>
        <w:rPr>
          <w:sz w:val="18"/>
          <w:szCs w:val="18"/>
        </w:rPr>
      </w:pPr>
    </w:p>
    <w:p w:rsidR="00704B5C" w:rsidRDefault="00704B5C" w:rsidP="00587C40">
      <w:pPr>
        <w:tabs>
          <w:tab w:val="left" w:pos="5970"/>
        </w:tabs>
        <w:spacing w:after="200" w:line="276" w:lineRule="auto"/>
        <w:rPr>
          <w:sz w:val="18"/>
          <w:szCs w:val="18"/>
        </w:rPr>
      </w:pPr>
    </w:p>
    <w:p w:rsidR="00704B5C" w:rsidRDefault="00704B5C" w:rsidP="00587C40">
      <w:pPr>
        <w:tabs>
          <w:tab w:val="left" w:pos="5970"/>
        </w:tabs>
        <w:spacing w:after="200" w:line="276" w:lineRule="auto"/>
        <w:rPr>
          <w:sz w:val="18"/>
          <w:szCs w:val="18"/>
        </w:rPr>
      </w:pPr>
    </w:p>
    <w:p w:rsidR="00704B5C" w:rsidRDefault="00704B5C" w:rsidP="00587C40">
      <w:pPr>
        <w:tabs>
          <w:tab w:val="left" w:pos="5970"/>
        </w:tabs>
        <w:spacing w:after="200" w:line="276" w:lineRule="auto"/>
        <w:rPr>
          <w:sz w:val="18"/>
          <w:szCs w:val="18"/>
        </w:rPr>
      </w:pPr>
    </w:p>
    <w:p w:rsidR="00704B5C" w:rsidRDefault="00704B5C" w:rsidP="00587C40">
      <w:pPr>
        <w:tabs>
          <w:tab w:val="left" w:pos="5970"/>
        </w:tabs>
        <w:spacing w:after="200" w:line="276" w:lineRule="auto"/>
        <w:rPr>
          <w:sz w:val="18"/>
          <w:szCs w:val="18"/>
        </w:rPr>
      </w:pPr>
    </w:p>
    <w:p w:rsidR="00704B5C" w:rsidRDefault="00704B5C" w:rsidP="00587C40">
      <w:pPr>
        <w:tabs>
          <w:tab w:val="left" w:pos="5970"/>
        </w:tabs>
        <w:spacing w:after="200" w:line="276" w:lineRule="auto"/>
        <w:rPr>
          <w:sz w:val="18"/>
          <w:szCs w:val="18"/>
        </w:rPr>
      </w:pPr>
    </w:p>
    <w:p w:rsidR="00704B5C" w:rsidRDefault="00704B5C" w:rsidP="00587C40">
      <w:pPr>
        <w:tabs>
          <w:tab w:val="left" w:pos="5970"/>
        </w:tabs>
        <w:spacing w:after="200" w:line="276" w:lineRule="auto"/>
        <w:rPr>
          <w:sz w:val="18"/>
          <w:szCs w:val="18"/>
        </w:rPr>
      </w:pPr>
    </w:p>
    <w:p w:rsidR="00704B5C" w:rsidRDefault="00704B5C" w:rsidP="00587C40">
      <w:pPr>
        <w:tabs>
          <w:tab w:val="left" w:pos="5970"/>
        </w:tabs>
        <w:spacing w:after="200" w:line="276" w:lineRule="auto"/>
        <w:rPr>
          <w:sz w:val="18"/>
          <w:szCs w:val="18"/>
        </w:rPr>
      </w:pPr>
    </w:p>
    <w:p w:rsidR="00704B5C" w:rsidRDefault="00704B5C" w:rsidP="00587C40">
      <w:pPr>
        <w:tabs>
          <w:tab w:val="left" w:pos="5970"/>
        </w:tabs>
        <w:spacing w:after="200" w:line="276" w:lineRule="auto"/>
        <w:rPr>
          <w:sz w:val="18"/>
          <w:szCs w:val="18"/>
        </w:rPr>
      </w:pPr>
    </w:p>
    <w:p w:rsidR="00704B5C" w:rsidRDefault="00704B5C" w:rsidP="00587C40">
      <w:pPr>
        <w:tabs>
          <w:tab w:val="left" w:pos="5970"/>
        </w:tabs>
        <w:spacing w:after="200" w:line="276" w:lineRule="auto"/>
        <w:rPr>
          <w:sz w:val="18"/>
          <w:szCs w:val="18"/>
        </w:rPr>
      </w:pPr>
    </w:p>
    <w:p w:rsidR="00704B5C" w:rsidRDefault="00704B5C" w:rsidP="00587C40">
      <w:pPr>
        <w:tabs>
          <w:tab w:val="left" w:pos="5970"/>
        </w:tabs>
        <w:spacing w:after="200" w:line="276" w:lineRule="auto"/>
        <w:rPr>
          <w:sz w:val="18"/>
          <w:szCs w:val="18"/>
        </w:rPr>
      </w:pPr>
    </w:p>
    <w:p w:rsidR="00704B5C" w:rsidRDefault="00704B5C" w:rsidP="00587C40">
      <w:pPr>
        <w:tabs>
          <w:tab w:val="left" w:pos="5970"/>
        </w:tabs>
        <w:spacing w:after="200" w:line="276" w:lineRule="auto"/>
        <w:rPr>
          <w:sz w:val="18"/>
          <w:szCs w:val="18"/>
        </w:rPr>
      </w:pPr>
    </w:p>
    <w:p w:rsidR="00704B5C" w:rsidRDefault="00704B5C" w:rsidP="00587C40">
      <w:pPr>
        <w:tabs>
          <w:tab w:val="left" w:pos="5970"/>
        </w:tabs>
        <w:spacing w:after="200" w:line="276" w:lineRule="auto"/>
        <w:rPr>
          <w:sz w:val="18"/>
          <w:szCs w:val="18"/>
        </w:rPr>
      </w:pPr>
    </w:p>
    <w:p w:rsidR="00704B5C" w:rsidRDefault="00704B5C" w:rsidP="00587C40">
      <w:pPr>
        <w:tabs>
          <w:tab w:val="left" w:pos="5970"/>
        </w:tabs>
        <w:spacing w:after="200" w:line="276" w:lineRule="auto"/>
        <w:rPr>
          <w:sz w:val="18"/>
          <w:szCs w:val="18"/>
        </w:rPr>
      </w:pPr>
    </w:p>
    <w:p w:rsidR="00704B5C" w:rsidRDefault="00704B5C" w:rsidP="00587C40">
      <w:pPr>
        <w:tabs>
          <w:tab w:val="left" w:pos="5970"/>
        </w:tabs>
        <w:spacing w:after="200" w:line="276" w:lineRule="auto"/>
        <w:rPr>
          <w:sz w:val="18"/>
          <w:szCs w:val="18"/>
        </w:rPr>
      </w:pPr>
    </w:p>
    <w:p w:rsidR="00704B5C" w:rsidRDefault="00704B5C" w:rsidP="00587C40">
      <w:pPr>
        <w:tabs>
          <w:tab w:val="left" w:pos="5970"/>
        </w:tabs>
        <w:spacing w:after="200" w:line="276" w:lineRule="auto"/>
        <w:rPr>
          <w:sz w:val="18"/>
          <w:szCs w:val="18"/>
        </w:rPr>
      </w:pPr>
    </w:p>
    <w:p w:rsidR="00704B5C" w:rsidRDefault="00704B5C" w:rsidP="00587C40">
      <w:pPr>
        <w:tabs>
          <w:tab w:val="left" w:pos="5970"/>
        </w:tabs>
        <w:spacing w:after="200" w:line="276" w:lineRule="auto"/>
        <w:rPr>
          <w:sz w:val="18"/>
          <w:szCs w:val="18"/>
        </w:rPr>
      </w:pPr>
    </w:p>
    <w:p w:rsidR="00704B5C" w:rsidRDefault="00704B5C" w:rsidP="00587C40">
      <w:pPr>
        <w:tabs>
          <w:tab w:val="left" w:pos="5970"/>
        </w:tabs>
        <w:spacing w:after="200" w:line="276" w:lineRule="auto"/>
        <w:rPr>
          <w:sz w:val="18"/>
          <w:szCs w:val="18"/>
        </w:rPr>
      </w:pPr>
    </w:p>
    <w:p w:rsidR="00704B5C" w:rsidRDefault="00704B5C" w:rsidP="00587C40">
      <w:pPr>
        <w:tabs>
          <w:tab w:val="left" w:pos="5970"/>
        </w:tabs>
        <w:spacing w:after="200" w:line="276" w:lineRule="auto"/>
        <w:rPr>
          <w:sz w:val="18"/>
          <w:szCs w:val="18"/>
        </w:rPr>
      </w:pPr>
    </w:p>
    <w:p w:rsidR="00704B5C" w:rsidRDefault="00704B5C" w:rsidP="00704B5C">
      <w:pPr>
        <w:tabs>
          <w:tab w:val="left" w:pos="5970"/>
        </w:tabs>
        <w:spacing w:line="276" w:lineRule="auto"/>
        <w:rPr>
          <w:sz w:val="18"/>
          <w:szCs w:val="18"/>
        </w:rPr>
      </w:pPr>
    </w:p>
    <w:p w:rsidR="00322B30" w:rsidRPr="007377E6" w:rsidRDefault="00587C40" w:rsidP="00587C40">
      <w:pPr>
        <w:tabs>
          <w:tab w:val="left" w:pos="5970"/>
        </w:tabs>
        <w:spacing w:after="200" w:line="276" w:lineRule="auto"/>
        <w:rPr>
          <w:rFonts w:eastAsia="Arial"/>
          <w:sz w:val="18"/>
          <w:szCs w:val="18"/>
          <w:lang w:eastAsia="ar-SA"/>
        </w:rPr>
      </w:pPr>
      <w:r>
        <w:rPr>
          <w:sz w:val="18"/>
          <w:szCs w:val="18"/>
        </w:rPr>
        <w:tab/>
      </w:r>
    </w:p>
    <w:tbl>
      <w:tblPr>
        <w:tblpPr w:leftFromText="180" w:rightFromText="180" w:bottomFromText="200" w:vertAnchor="text" w:horzAnchor="margin" w:tblpY="125"/>
        <w:tblW w:w="0" w:type="auto"/>
        <w:tblLook w:val="01E0"/>
      </w:tblPr>
      <w:tblGrid>
        <w:gridCol w:w="4786"/>
        <w:gridCol w:w="5468"/>
      </w:tblGrid>
      <w:tr w:rsidR="00322B30" w:rsidRPr="003712A9" w:rsidTr="005537B5">
        <w:trPr>
          <w:trHeight w:val="851"/>
        </w:trPr>
        <w:tc>
          <w:tcPr>
            <w:tcW w:w="4786" w:type="dxa"/>
          </w:tcPr>
          <w:p w:rsidR="00322B30" w:rsidRPr="003712A9" w:rsidRDefault="00322B30" w:rsidP="00322B30">
            <w:pPr>
              <w:spacing w:line="300" w:lineRule="exact"/>
              <w:rPr>
                <w:sz w:val="28"/>
                <w:szCs w:val="28"/>
              </w:rPr>
            </w:pPr>
          </w:p>
        </w:tc>
        <w:tc>
          <w:tcPr>
            <w:tcW w:w="5468" w:type="dxa"/>
          </w:tcPr>
          <w:p w:rsidR="00322B30" w:rsidRPr="00C506E9" w:rsidRDefault="00322B30" w:rsidP="00322B30">
            <w:pPr>
              <w:widowControl w:val="0"/>
              <w:spacing w:line="300" w:lineRule="exact"/>
              <w:rPr>
                <w:sz w:val="28"/>
                <w:szCs w:val="28"/>
                <w:lang w:eastAsia="en-US"/>
              </w:rPr>
            </w:pPr>
            <w:r w:rsidRPr="00C506E9">
              <w:rPr>
                <w:sz w:val="28"/>
                <w:szCs w:val="28"/>
                <w:lang w:eastAsia="en-US"/>
              </w:rPr>
              <w:t>Приложение № 1</w:t>
            </w:r>
          </w:p>
          <w:p w:rsidR="00322B30" w:rsidRPr="003712A9" w:rsidRDefault="00322B30" w:rsidP="007644A1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C506E9">
              <w:rPr>
                <w:sz w:val="28"/>
                <w:szCs w:val="28"/>
                <w:lang w:eastAsia="en-US"/>
              </w:rPr>
              <w:t>к Административному регламенту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</w:rPr>
              <w:t xml:space="preserve">предоставления Администрацией </w:t>
            </w:r>
            <w:r w:rsidR="007F7BB1">
              <w:rPr>
                <w:sz w:val="28"/>
                <w:szCs w:val="28"/>
              </w:rPr>
              <w:t xml:space="preserve"> Пречистенского </w:t>
            </w:r>
            <w:r w:rsidR="00507909">
              <w:rPr>
                <w:sz w:val="28"/>
                <w:szCs w:val="28"/>
              </w:rPr>
              <w:t xml:space="preserve">  сельского  поселения Духовщинского района</w:t>
            </w:r>
            <w:r>
              <w:rPr>
                <w:sz w:val="28"/>
                <w:szCs w:val="28"/>
              </w:rPr>
              <w:t xml:space="preserve"> Смоленской области муниципальной услуги </w:t>
            </w:r>
            <w:r w:rsidRPr="00EF1F7D">
              <w:rPr>
                <w:sz w:val="28"/>
                <w:szCs w:val="28"/>
              </w:rPr>
              <w:t>«</w:t>
            </w:r>
            <w:r w:rsidR="007644A1">
              <w:rPr>
                <w:bCs/>
                <w:color w:val="000000"/>
                <w:sz w:val="28"/>
                <w:szCs w:val="28"/>
              </w:rPr>
              <w:t xml:space="preserve">Предоставление </w:t>
            </w:r>
            <w:r w:rsidR="007644A1" w:rsidRPr="0092295C">
              <w:rPr>
                <w:bCs/>
                <w:color w:val="000000"/>
                <w:sz w:val="28"/>
                <w:szCs w:val="28"/>
              </w:rPr>
              <w:t xml:space="preserve">разрешения на </w:t>
            </w:r>
            <w:r w:rsidR="007644A1">
              <w:rPr>
                <w:bCs/>
                <w:color w:val="000000"/>
                <w:sz w:val="28"/>
                <w:szCs w:val="28"/>
              </w:rPr>
              <w:t xml:space="preserve">осуществление </w:t>
            </w:r>
            <w:r w:rsidR="007644A1" w:rsidRPr="0092295C">
              <w:rPr>
                <w:bCs/>
                <w:color w:val="000000"/>
                <w:sz w:val="28"/>
                <w:szCs w:val="28"/>
              </w:rPr>
              <w:t xml:space="preserve"> земляных </w:t>
            </w:r>
            <w:r w:rsidR="007644A1">
              <w:rPr>
                <w:bCs/>
                <w:color w:val="000000"/>
                <w:sz w:val="28"/>
                <w:szCs w:val="28"/>
              </w:rPr>
              <w:t xml:space="preserve">работ </w:t>
            </w:r>
            <w:r w:rsidR="007644A1" w:rsidRPr="00974406">
              <w:rPr>
                <w:sz w:val="28"/>
                <w:szCs w:val="28"/>
              </w:rPr>
              <w:t>»</w:t>
            </w:r>
          </w:p>
        </w:tc>
      </w:tr>
    </w:tbl>
    <w:p w:rsidR="007F7BB1" w:rsidRDefault="007F7BB1" w:rsidP="00322B30">
      <w:pPr>
        <w:pStyle w:val="a6"/>
        <w:spacing w:line="240" w:lineRule="auto"/>
        <w:ind w:firstLine="0"/>
        <w:jc w:val="center"/>
      </w:pPr>
    </w:p>
    <w:p w:rsidR="00322B30" w:rsidRDefault="00322B30" w:rsidP="00322B30">
      <w:pPr>
        <w:pStyle w:val="ConsPlusTitle"/>
        <w:tabs>
          <w:tab w:val="left" w:pos="4962"/>
        </w:tabs>
        <w:jc w:val="right"/>
      </w:pPr>
      <w:r>
        <w:t>(Рекомендуемая форма)</w:t>
      </w:r>
    </w:p>
    <w:p w:rsidR="00322B30" w:rsidRPr="00C2040F" w:rsidRDefault="00322B30" w:rsidP="00322B30">
      <w:pPr>
        <w:pStyle w:val="a6"/>
        <w:spacing w:line="240" w:lineRule="auto"/>
        <w:ind w:firstLine="0"/>
        <w:jc w:val="center"/>
        <w:rPr>
          <w:szCs w:val="28"/>
        </w:rPr>
      </w:pPr>
    </w:p>
    <w:tbl>
      <w:tblPr>
        <w:tblW w:w="10457" w:type="dxa"/>
        <w:tblLayout w:type="fixed"/>
        <w:tblLook w:val="04A0"/>
      </w:tblPr>
      <w:tblGrid>
        <w:gridCol w:w="5070"/>
        <w:gridCol w:w="5387"/>
      </w:tblGrid>
      <w:tr w:rsidR="00322B30" w:rsidRPr="00C506E9" w:rsidTr="00322B30">
        <w:tc>
          <w:tcPr>
            <w:tcW w:w="5070" w:type="dxa"/>
          </w:tcPr>
          <w:p w:rsidR="00322B30" w:rsidRPr="00C506E9" w:rsidRDefault="00322B30" w:rsidP="00322B30">
            <w:pPr>
              <w:widowControl w:val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5387" w:type="dxa"/>
          </w:tcPr>
          <w:p w:rsidR="00322B30" w:rsidRPr="00C506E9" w:rsidRDefault="00322B30" w:rsidP="00322B30">
            <w:pPr>
              <w:widowControl w:val="0"/>
              <w:rPr>
                <w:sz w:val="28"/>
                <w:szCs w:val="28"/>
                <w:lang w:eastAsia="en-US"/>
              </w:rPr>
            </w:pPr>
            <w:r w:rsidRPr="00C506E9">
              <w:rPr>
                <w:sz w:val="28"/>
                <w:szCs w:val="28"/>
                <w:lang w:eastAsia="en-US"/>
              </w:rPr>
              <w:t>Главе муниципального образования</w:t>
            </w:r>
          </w:p>
          <w:p w:rsidR="00322B30" w:rsidRPr="00C506E9" w:rsidRDefault="007F7BB1" w:rsidP="00322B30">
            <w:pPr>
              <w:widowControl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Пречистенского</w:t>
            </w:r>
            <w:r w:rsidR="00507909">
              <w:rPr>
                <w:sz w:val="28"/>
                <w:szCs w:val="28"/>
                <w:lang w:eastAsia="en-US"/>
              </w:rPr>
              <w:t xml:space="preserve"> сельского  поселения Духовщинского</w:t>
            </w:r>
            <w:r w:rsidR="00322B30">
              <w:rPr>
                <w:sz w:val="28"/>
                <w:szCs w:val="28"/>
                <w:lang w:eastAsia="en-US"/>
              </w:rPr>
              <w:t xml:space="preserve"> </w:t>
            </w:r>
            <w:r w:rsidR="00322B30" w:rsidRPr="00C506E9">
              <w:rPr>
                <w:sz w:val="28"/>
                <w:szCs w:val="28"/>
                <w:lang w:eastAsia="en-US"/>
              </w:rPr>
              <w:t>район</w:t>
            </w:r>
            <w:r w:rsidR="00507909">
              <w:rPr>
                <w:sz w:val="28"/>
                <w:szCs w:val="28"/>
                <w:lang w:eastAsia="en-US"/>
              </w:rPr>
              <w:t>а</w:t>
            </w:r>
            <w:r w:rsidR="00322B30" w:rsidRPr="00C506E9">
              <w:rPr>
                <w:sz w:val="28"/>
                <w:szCs w:val="28"/>
                <w:lang w:eastAsia="en-US"/>
              </w:rPr>
              <w:t xml:space="preserve"> Смоленской области</w:t>
            </w:r>
          </w:p>
          <w:p w:rsidR="00322B30" w:rsidRDefault="00322B30" w:rsidP="00322B30">
            <w:pPr>
              <w:widowControl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___________________________________</w:t>
            </w:r>
          </w:p>
          <w:p w:rsidR="00322B30" w:rsidRPr="004B023F" w:rsidRDefault="00322B30" w:rsidP="00322B30">
            <w:pPr>
              <w:widowControl w:val="0"/>
              <w:jc w:val="center"/>
              <w:rPr>
                <w:lang w:eastAsia="en-US"/>
              </w:rPr>
            </w:pPr>
            <w:r w:rsidRPr="004B023F">
              <w:rPr>
                <w:lang w:eastAsia="en-US"/>
              </w:rPr>
              <w:t>(И.О. Фамилия)</w:t>
            </w:r>
          </w:p>
          <w:p w:rsidR="00322B30" w:rsidRPr="00C506E9" w:rsidRDefault="00322B30" w:rsidP="00322B30">
            <w:pPr>
              <w:widowControl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___________________________________</w:t>
            </w:r>
          </w:p>
          <w:p w:rsidR="00322B30" w:rsidRPr="00C506E9" w:rsidRDefault="00322B30" w:rsidP="00322B30">
            <w:pPr>
              <w:widowControl w:val="0"/>
              <w:ind w:right="176"/>
              <w:jc w:val="right"/>
              <w:rPr>
                <w:lang w:eastAsia="en-US"/>
              </w:rPr>
            </w:pPr>
            <w:r w:rsidRPr="00C506E9">
              <w:rPr>
                <w:lang w:eastAsia="en-US"/>
              </w:rPr>
              <w:t>(фамилия, имя, отчество</w:t>
            </w:r>
            <w:r>
              <w:rPr>
                <w:lang w:eastAsia="en-US"/>
              </w:rPr>
              <w:t xml:space="preserve"> гражданина</w:t>
            </w:r>
            <w:r w:rsidRPr="00C506E9">
              <w:rPr>
                <w:lang w:eastAsia="en-US"/>
              </w:rPr>
              <w:t>)</w:t>
            </w:r>
          </w:p>
          <w:p w:rsidR="00322B30" w:rsidRPr="00C506E9" w:rsidRDefault="00322B30" w:rsidP="00322B30">
            <w:pPr>
              <w:widowControl w:val="0"/>
              <w:rPr>
                <w:sz w:val="28"/>
                <w:szCs w:val="28"/>
                <w:lang w:eastAsia="en-US"/>
              </w:rPr>
            </w:pPr>
            <w:r w:rsidRPr="00C506E9">
              <w:rPr>
                <w:sz w:val="28"/>
                <w:szCs w:val="28"/>
                <w:lang w:eastAsia="en-US"/>
              </w:rPr>
              <w:t>__________________________</w:t>
            </w:r>
            <w:r>
              <w:rPr>
                <w:sz w:val="28"/>
                <w:szCs w:val="28"/>
                <w:lang w:eastAsia="en-US"/>
              </w:rPr>
              <w:t>_</w:t>
            </w:r>
            <w:r w:rsidRPr="00C506E9">
              <w:rPr>
                <w:sz w:val="28"/>
                <w:szCs w:val="28"/>
                <w:lang w:eastAsia="en-US"/>
              </w:rPr>
              <w:t>________,</w:t>
            </w:r>
          </w:p>
          <w:p w:rsidR="00322B30" w:rsidRPr="00E406AE" w:rsidRDefault="00322B30" w:rsidP="00322B30">
            <w:pPr>
              <w:widowControl w:val="0"/>
              <w:jc w:val="center"/>
              <w:rPr>
                <w:sz w:val="8"/>
                <w:szCs w:val="8"/>
                <w:lang w:eastAsia="en-US"/>
              </w:rPr>
            </w:pPr>
          </w:p>
          <w:p w:rsidR="00322B30" w:rsidRPr="00C506E9" w:rsidRDefault="00322B30" w:rsidP="00322B30">
            <w:pPr>
              <w:widowControl w:val="0"/>
              <w:rPr>
                <w:sz w:val="28"/>
                <w:szCs w:val="28"/>
                <w:lang w:eastAsia="en-US"/>
              </w:rPr>
            </w:pPr>
            <w:r w:rsidRPr="00C506E9">
              <w:rPr>
                <w:sz w:val="28"/>
                <w:szCs w:val="28"/>
                <w:lang w:eastAsia="en-US"/>
              </w:rPr>
              <w:t>проживающего по адресу: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C506E9">
              <w:rPr>
                <w:sz w:val="28"/>
                <w:szCs w:val="28"/>
                <w:lang w:eastAsia="en-US"/>
              </w:rPr>
              <w:t>____________</w:t>
            </w:r>
          </w:p>
          <w:p w:rsidR="00322B30" w:rsidRPr="00C506E9" w:rsidRDefault="00322B30" w:rsidP="00322B30">
            <w:pPr>
              <w:widowControl w:val="0"/>
              <w:rPr>
                <w:sz w:val="28"/>
                <w:szCs w:val="28"/>
                <w:lang w:eastAsia="en-US"/>
              </w:rPr>
            </w:pPr>
            <w:r w:rsidRPr="00C506E9">
              <w:rPr>
                <w:sz w:val="28"/>
                <w:szCs w:val="28"/>
                <w:lang w:eastAsia="en-US"/>
              </w:rPr>
              <w:t>______________________________</w:t>
            </w:r>
            <w:r>
              <w:rPr>
                <w:sz w:val="28"/>
                <w:szCs w:val="28"/>
                <w:lang w:eastAsia="en-US"/>
              </w:rPr>
              <w:t>_</w:t>
            </w:r>
            <w:r w:rsidRPr="00C506E9">
              <w:rPr>
                <w:sz w:val="28"/>
                <w:szCs w:val="28"/>
                <w:lang w:eastAsia="en-US"/>
              </w:rPr>
              <w:t>____,</w:t>
            </w:r>
          </w:p>
          <w:p w:rsidR="00322B30" w:rsidRDefault="00322B30" w:rsidP="00322B30">
            <w:pPr>
              <w:widowControl w:val="0"/>
              <w:tabs>
                <w:tab w:val="left" w:pos="4884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E406AE">
              <w:rPr>
                <w:sz w:val="28"/>
                <w:szCs w:val="28"/>
              </w:rPr>
              <w:t>аспорт _________________</w:t>
            </w:r>
            <w:r>
              <w:rPr>
                <w:sz w:val="28"/>
                <w:szCs w:val="28"/>
              </w:rPr>
              <w:t>__________</w:t>
            </w:r>
            <w:r w:rsidRPr="00E406AE">
              <w:rPr>
                <w:sz w:val="28"/>
                <w:szCs w:val="28"/>
              </w:rPr>
              <w:t>_</w:t>
            </w:r>
          </w:p>
          <w:p w:rsidR="00322B30" w:rsidRPr="00E406AE" w:rsidRDefault="00322B30" w:rsidP="00322B30">
            <w:pPr>
              <w:autoSpaceDE w:val="0"/>
              <w:autoSpaceDN w:val="0"/>
              <w:adjustRightInd w:val="0"/>
              <w:ind w:left="1386" w:hanging="65"/>
            </w:pPr>
            <w:r w:rsidRPr="00E406AE">
              <w:t>(серия, номер, дата выдачи</w:t>
            </w:r>
            <w:r>
              <w:t>,</w:t>
            </w:r>
            <w:r w:rsidRPr="00E406AE">
              <w:t xml:space="preserve"> кем выдан)</w:t>
            </w:r>
          </w:p>
          <w:p w:rsidR="00322B30" w:rsidRDefault="00322B30" w:rsidP="00322B30">
            <w:pPr>
              <w:widowControl w:val="0"/>
              <w:tabs>
                <w:tab w:val="left" w:pos="4884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_______________________________________________________________________</w:t>
            </w:r>
          </w:p>
          <w:p w:rsidR="00322B30" w:rsidRPr="00E406AE" w:rsidRDefault="00322B30" w:rsidP="00322B30">
            <w:pPr>
              <w:autoSpaceDE w:val="0"/>
              <w:autoSpaceDN w:val="0"/>
              <w:adjustRightInd w:val="0"/>
              <w:ind w:firstLine="33"/>
              <w:rPr>
                <w:sz w:val="28"/>
                <w:szCs w:val="28"/>
              </w:rPr>
            </w:pPr>
            <w:r w:rsidRPr="00E406AE"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>од подразделения _____________</w:t>
            </w:r>
            <w:r w:rsidRPr="00E406AE">
              <w:rPr>
                <w:sz w:val="28"/>
                <w:szCs w:val="28"/>
              </w:rPr>
              <w:t>_____,</w:t>
            </w:r>
          </w:p>
          <w:p w:rsidR="00322B30" w:rsidRPr="00C506E9" w:rsidRDefault="00322B30" w:rsidP="00322B30">
            <w:pPr>
              <w:widowControl w:val="0"/>
              <w:tabs>
                <w:tab w:val="left" w:pos="4884"/>
              </w:tabs>
              <w:rPr>
                <w:sz w:val="28"/>
                <w:szCs w:val="28"/>
                <w:lang w:eastAsia="en-US"/>
              </w:rPr>
            </w:pPr>
            <w:r w:rsidRPr="00C506E9">
              <w:rPr>
                <w:sz w:val="28"/>
                <w:szCs w:val="28"/>
                <w:lang w:eastAsia="en-US"/>
              </w:rPr>
              <w:t>телефон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C506E9">
              <w:rPr>
                <w:sz w:val="28"/>
                <w:szCs w:val="28"/>
                <w:lang w:eastAsia="en-US"/>
              </w:rPr>
              <w:t>___________________________</w:t>
            </w:r>
            <w:r>
              <w:rPr>
                <w:sz w:val="28"/>
                <w:szCs w:val="28"/>
                <w:lang w:eastAsia="en-US"/>
              </w:rPr>
              <w:t>,</w:t>
            </w:r>
          </w:p>
          <w:p w:rsidR="00322B30" w:rsidRPr="00E406AE" w:rsidRDefault="00322B30" w:rsidP="00322B30">
            <w:pPr>
              <w:pStyle w:val="a6"/>
              <w:spacing w:line="240" w:lineRule="auto"/>
              <w:ind w:firstLine="0"/>
            </w:pPr>
            <w:r w:rsidRPr="00C506E9">
              <w:rPr>
                <w:szCs w:val="28"/>
                <w:lang w:eastAsia="en-US"/>
              </w:rPr>
              <w:t>адрес электронной почты____________</w:t>
            </w:r>
          </w:p>
        </w:tc>
      </w:tr>
    </w:tbl>
    <w:p w:rsidR="00322B30" w:rsidRDefault="00322B30" w:rsidP="00322B30">
      <w:pPr>
        <w:pStyle w:val="a6"/>
        <w:spacing w:line="240" w:lineRule="auto"/>
        <w:ind w:firstLine="0"/>
        <w:jc w:val="center"/>
      </w:pPr>
    </w:p>
    <w:p w:rsidR="00322B30" w:rsidRDefault="00322B30" w:rsidP="00322B30">
      <w:pPr>
        <w:pStyle w:val="a6"/>
        <w:spacing w:line="240" w:lineRule="auto"/>
        <w:ind w:firstLine="0"/>
        <w:jc w:val="center"/>
      </w:pPr>
    </w:p>
    <w:p w:rsidR="00322B30" w:rsidRDefault="00322B30" w:rsidP="00322B30">
      <w:pPr>
        <w:jc w:val="center"/>
        <w:rPr>
          <w:sz w:val="28"/>
          <w:szCs w:val="28"/>
        </w:rPr>
      </w:pPr>
      <w:r>
        <w:rPr>
          <w:sz w:val="28"/>
          <w:szCs w:val="28"/>
        </w:rPr>
        <w:t>ЗАЯВЛЕНИЕ</w:t>
      </w:r>
    </w:p>
    <w:p w:rsidR="00322B30" w:rsidRDefault="00322B30" w:rsidP="00322B30">
      <w:pPr>
        <w:jc w:val="center"/>
        <w:rPr>
          <w:sz w:val="28"/>
          <w:szCs w:val="28"/>
        </w:rPr>
      </w:pPr>
    </w:p>
    <w:p w:rsidR="00322B30" w:rsidRDefault="00322B30" w:rsidP="00704B5C">
      <w:pPr>
        <w:pStyle w:val="ConsPlusNonformat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Прошу выдать разрешение на </w:t>
      </w:r>
      <w:r w:rsidR="00704B5C">
        <w:rPr>
          <w:rFonts w:ascii="Times New Roman" w:hAnsi="Times New Roman" w:cs="Times New Roman"/>
          <w:sz w:val="28"/>
          <w:szCs w:val="28"/>
        </w:rPr>
        <w:t>осуществления</w:t>
      </w:r>
      <w:r>
        <w:rPr>
          <w:rFonts w:ascii="Times New Roman" w:hAnsi="Times New Roman" w:cs="Times New Roman"/>
          <w:sz w:val="28"/>
          <w:szCs w:val="28"/>
        </w:rPr>
        <w:t xml:space="preserve"> земляных работ по строительству объекта: ________________________________________________________________________</w:t>
      </w:r>
    </w:p>
    <w:p w:rsidR="00322B30" w:rsidRDefault="00322B30" w:rsidP="00322B30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(наименование объекта)</w:t>
      </w:r>
    </w:p>
    <w:p w:rsidR="00322B30" w:rsidRDefault="00322B30" w:rsidP="00322B30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</w:t>
      </w:r>
    </w:p>
    <w:p w:rsidR="00322B30" w:rsidRDefault="00322B30" w:rsidP="00322B30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земельном участке по адресу: ________________________________________________________________________</w:t>
      </w:r>
    </w:p>
    <w:p w:rsidR="00322B30" w:rsidRDefault="00322B30" w:rsidP="00322B3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</w:t>
      </w:r>
    </w:p>
    <w:p w:rsidR="00322B30" w:rsidRDefault="00322B30" w:rsidP="00322B30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(район, город, улица, номер участка)</w:t>
      </w:r>
    </w:p>
    <w:p w:rsidR="00322B30" w:rsidRDefault="00322B30" w:rsidP="00322B30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322B30" w:rsidRDefault="00322B30" w:rsidP="00322B30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сроком на _________ дней  с "___" _________ 20___ г. по "___" __________ 20___ г.</w:t>
      </w:r>
    </w:p>
    <w:p w:rsidR="00322B30" w:rsidRDefault="00322B30" w:rsidP="00322B30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322B30" w:rsidRDefault="00322B30" w:rsidP="00322B3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Обязуюсь после окончания работ в 5-ти дневный срок произвести</w:t>
      </w:r>
      <w:r w:rsidRPr="00EB605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необходимые восстановительные работы, выполнить обратную засыпку траншеи </w:t>
      </w:r>
      <w:r>
        <w:rPr>
          <w:rFonts w:ascii="Times New Roman" w:hAnsi="Times New Roman" w:cs="Times New Roman"/>
          <w:sz w:val="28"/>
          <w:szCs w:val="28"/>
        </w:rPr>
        <w:lastRenderedPageBreak/>
        <w:t>(котлована), уплотнить грунт засыпки до требуемой плотности, восстановить благоустройство и дорожные покрытия, ликвидировать нарушения прилегающей территории, связанные с производством работ.</w:t>
      </w:r>
    </w:p>
    <w:p w:rsidR="00322B30" w:rsidRDefault="00322B30" w:rsidP="00322B30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322B30" w:rsidRDefault="00322B30" w:rsidP="00322B30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322B30" w:rsidRDefault="00322B30" w:rsidP="00322B30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: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22B30" w:rsidRDefault="00322B30" w:rsidP="00322B30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322B30" w:rsidRDefault="00322B30" w:rsidP="00322B30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322B30" w:rsidRDefault="00322B30" w:rsidP="00322B30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812B8F">
        <w:rPr>
          <w:rFonts w:ascii="Times New Roman" w:hAnsi="Times New Roman" w:cs="Times New Roman"/>
          <w:sz w:val="28"/>
          <w:szCs w:val="28"/>
        </w:rPr>
        <w:t>"___" ___________ 20_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812B8F">
        <w:rPr>
          <w:rFonts w:ascii="Times New Roman" w:hAnsi="Times New Roman" w:cs="Times New Roman"/>
          <w:sz w:val="28"/>
          <w:szCs w:val="28"/>
        </w:rPr>
        <w:t>_ год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_______________________</w:t>
      </w:r>
    </w:p>
    <w:p w:rsidR="00322B30" w:rsidRDefault="00322B30" w:rsidP="00322B30">
      <w:pPr>
        <w:pStyle w:val="ConsPlusNonformat"/>
        <w:ind w:right="849"/>
        <w:jc w:val="right"/>
        <w:rPr>
          <w:rFonts w:ascii="Times New Roman" w:hAnsi="Times New Roman" w:cs="Times New Roman"/>
          <w:sz w:val="28"/>
          <w:szCs w:val="28"/>
          <w:vertAlign w:val="subscript"/>
        </w:rPr>
      </w:pPr>
      <w:r>
        <w:rPr>
          <w:rFonts w:ascii="Times New Roman" w:hAnsi="Times New Roman" w:cs="Times New Roman"/>
          <w:sz w:val="28"/>
          <w:szCs w:val="28"/>
          <w:vertAlign w:val="subscript"/>
        </w:rPr>
        <w:t>(подпись)</w:t>
      </w:r>
    </w:p>
    <w:p w:rsidR="00322B30" w:rsidRPr="00FD4B36" w:rsidRDefault="00322B30" w:rsidP="00322B30">
      <w:pPr>
        <w:spacing w:after="200" w:line="276" w:lineRule="auto"/>
        <w:rPr>
          <w:rFonts w:eastAsia="Calibri"/>
          <w:sz w:val="28"/>
          <w:szCs w:val="28"/>
          <w:vertAlign w:val="subscript"/>
          <w:lang w:eastAsia="en-US"/>
        </w:rPr>
      </w:pPr>
      <w:r>
        <w:rPr>
          <w:sz w:val="28"/>
          <w:szCs w:val="28"/>
          <w:vertAlign w:val="subscript"/>
        </w:rPr>
        <w:br w:type="page"/>
      </w:r>
    </w:p>
    <w:tbl>
      <w:tblPr>
        <w:tblpPr w:leftFromText="180" w:rightFromText="180" w:bottomFromText="200" w:vertAnchor="text" w:horzAnchor="margin" w:tblpY="125"/>
        <w:tblW w:w="0" w:type="auto"/>
        <w:tblLook w:val="01E0"/>
      </w:tblPr>
      <w:tblGrid>
        <w:gridCol w:w="5718"/>
        <w:gridCol w:w="4536"/>
      </w:tblGrid>
      <w:tr w:rsidR="00322B30" w:rsidRPr="003712A9" w:rsidTr="00322B30">
        <w:trPr>
          <w:trHeight w:val="851"/>
        </w:trPr>
        <w:tc>
          <w:tcPr>
            <w:tcW w:w="5718" w:type="dxa"/>
          </w:tcPr>
          <w:p w:rsidR="00322B30" w:rsidRPr="007377E6" w:rsidRDefault="00322B30" w:rsidP="00322B30">
            <w:pPr>
              <w:ind w:right="1107"/>
              <w:jc w:val="center"/>
              <w:rPr>
                <w:i/>
                <w:sz w:val="28"/>
                <w:szCs w:val="28"/>
              </w:rPr>
            </w:pPr>
            <w:r w:rsidRPr="007377E6">
              <w:rPr>
                <w:i/>
                <w:sz w:val="28"/>
                <w:szCs w:val="28"/>
              </w:rPr>
              <w:t>Угловой штамп</w:t>
            </w:r>
          </w:p>
          <w:p w:rsidR="00322B30" w:rsidRPr="003712A9" w:rsidRDefault="00322B30" w:rsidP="00322B30">
            <w:pPr>
              <w:ind w:right="1107"/>
              <w:jc w:val="center"/>
              <w:rPr>
                <w:sz w:val="28"/>
                <w:szCs w:val="28"/>
              </w:rPr>
            </w:pPr>
            <w:r w:rsidRPr="007377E6">
              <w:rPr>
                <w:i/>
                <w:sz w:val="28"/>
                <w:szCs w:val="28"/>
              </w:rPr>
              <w:t xml:space="preserve">Администрации </w:t>
            </w:r>
            <w:r w:rsidR="007F7BB1">
              <w:rPr>
                <w:sz w:val="28"/>
                <w:szCs w:val="28"/>
              </w:rPr>
              <w:t xml:space="preserve"> </w:t>
            </w:r>
            <w:r w:rsidR="007F7BB1" w:rsidRPr="007F7BB1">
              <w:rPr>
                <w:i/>
                <w:sz w:val="28"/>
                <w:szCs w:val="28"/>
              </w:rPr>
              <w:t>Пречистенского</w:t>
            </w:r>
            <w:r w:rsidR="007F7BB1">
              <w:rPr>
                <w:i/>
                <w:sz w:val="28"/>
                <w:szCs w:val="28"/>
              </w:rPr>
              <w:t xml:space="preserve"> </w:t>
            </w:r>
            <w:r w:rsidR="00507909">
              <w:rPr>
                <w:i/>
                <w:sz w:val="28"/>
                <w:szCs w:val="28"/>
              </w:rPr>
              <w:t xml:space="preserve">  сельского  поселения  Духовщинского  района </w:t>
            </w:r>
            <w:r w:rsidRPr="007377E6">
              <w:rPr>
                <w:i/>
                <w:sz w:val="28"/>
                <w:szCs w:val="28"/>
              </w:rPr>
              <w:t xml:space="preserve"> Смоленской области</w:t>
            </w:r>
          </w:p>
        </w:tc>
        <w:tc>
          <w:tcPr>
            <w:tcW w:w="4536" w:type="dxa"/>
          </w:tcPr>
          <w:p w:rsidR="00322B30" w:rsidRPr="0048751C" w:rsidRDefault="00322B30" w:rsidP="00322B30">
            <w:pPr>
              <w:widowControl w:val="0"/>
              <w:spacing w:line="300" w:lineRule="exact"/>
              <w:rPr>
                <w:sz w:val="28"/>
                <w:szCs w:val="28"/>
                <w:lang w:eastAsia="en-US"/>
              </w:rPr>
            </w:pPr>
            <w:r w:rsidRPr="0048751C">
              <w:rPr>
                <w:sz w:val="28"/>
                <w:szCs w:val="28"/>
                <w:lang w:eastAsia="en-US"/>
              </w:rPr>
              <w:t>Приложение № 2</w:t>
            </w:r>
          </w:p>
          <w:p w:rsidR="00322B30" w:rsidRPr="003712A9" w:rsidRDefault="00322B30" w:rsidP="00322B30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C506E9">
              <w:rPr>
                <w:sz w:val="28"/>
                <w:szCs w:val="28"/>
                <w:lang w:eastAsia="en-US"/>
              </w:rPr>
              <w:t>к Административному регламенту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</w:rPr>
              <w:t xml:space="preserve">предоставления Администрацией </w:t>
            </w:r>
            <w:r w:rsidR="007F7BB1">
              <w:rPr>
                <w:sz w:val="28"/>
                <w:szCs w:val="28"/>
              </w:rPr>
              <w:t xml:space="preserve"> Пречистенского </w:t>
            </w:r>
            <w:r w:rsidR="00507909">
              <w:rPr>
                <w:sz w:val="28"/>
                <w:szCs w:val="28"/>
              </w:rPr>
              <w:t xml:space="preserve">  сельского  поселения</w:t>
            </w:r>
            <w:r>
              <w:rPr>
                <w:sz w:val="28"/>
                <w:szCs w:val="28"/>
              </w:rPr>
              <w:t xml:space="preserve"> Духовщи</w:t>
            </w:r>
            <w:r w:rsidR="00507909">
              <w:rPr>
                <w:sz w:val="28"/>
                <w:szCs w:val="28"/>
              </w:rPr>
              <w:t>нского</w:t>
            </w:r>
            <w:r>
              <w:rPr>
                <w:sz w:val="28"/>
                <w:szCs w:val="28"/>
              </w:rPr>
              <w:t xml:space="preserve"> район</w:t>
            </w:r>
            <w:r w:rsidR="00507909"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 xml:space="preserve"> Смоленской области муниципальной услуги </w:t>
            </w:r>
            <w:r w:rsidRPr="00EF1F7D">
              <w:rPr>
                <w:sz w:val="28"/>
                <w:szCs w:val="28"/>
              </w:rPr>
              <w:t>«</w:t>
            </w:r>
            <w:r w:rsidR="007644A1" w:rsidRPr="00041921">
              <w:rPr>
                <w:sz w:val="28"/>
                <w:szCs w:val="28"/>
              </w:rPr>
              <w:t>«</w:t>
            </w:r>
            <w:r w:rsidR="007644A1">
              <w:rPr>
                <w:bCs/>
                <w:color w:val="000000"/>
                <w:sz w:val="28"/>
                <w:szCs w:val="28"/>
              </w:rPr>
              <w:t xml:space="preserve">Предоставление </w:t>
            </w:r>
            <w:r w:rsidR="007644A1" w:rsidRPr="0092295C">
              <w:rPr>
                <w:bCs/>
                <w:color w:val="000000"/>
                <w:sz w:val="28"/>
                <w:szCs w:val="28"/>
              </w:rPr>
              <w:t xml:space="preserve">разрешения на </w:t>
            </w:r>
            <w:r w:rsidR="007644A1">
              <w:rPr>
                <w:bCs/>
                <w:color w:val="000000"/>
                <w:sz w:val="28"/>
                <w:szCs w:val="28"/>
              </w:rPr>
              <w:t xml:space="preserve">осуществление </w:t>
            </w:r>
            <w:r w:rsidR="007644A1" w:rsidRPr="0092295C">
              <w:rPr>
                <w:bCs/>
                <w:color w:val="000000"/>
                <w:sz w:val="28"/>
                <w:szCs w:val="28"/>
              </w:rPr>
              <w:t xml:space="preserve"> земляных </w:t>
            </w:r>
            <w:r w:rsidR="007644A1">
              <w:rPr>
                <w:bCs/>
                <w:color w:val="000000"/>
                <w:sz w:val="28"/>
                <w:szCs w:val="28"/>
              </w:rPr>
              <w:t xml:space="preserve">работ </w:t>
            </w:r>
            <w:r w:rsidR="007644A1" w:rsidRPr="00974406">
              <w:rPr>
                <w:sz w:val="28"/>
                <w:szCs w:val="28"/>
              </w:rPr>
              <w:t>»</w:t>
            </w:r>
            <w:r w:rsidRPr="00EF1F7D">
              <w:rPr>
                <w:sz w:val="28"/>
                <w:szCs w:val="28"/>
              </w:rPr>
              <w:t>»</w:t>
            </w:r>
          </w:p>
        </w:tc>
      </w:tr>
    </w:tbl>
    <w:p w:rsidR="00322B30" w:rsidRPr="00866AE5" w:rsidRDefault="00322B30" w:rsidP="00322B30">
      <w:pPr>
        <w:jc w:val="both"/>
        <w:rPr>
          <w:sz w:val="24"/>
          <w:szCs w:val="24"/>
        </w:rPr>
      </w:pPr>
    </w:p>
    <w:p w:rsidR="007644A1" w:rsidRDefault="007644A1" w:rsidP="00322B30">
      <w:pPr>
        <w:jc w:val="center"/>
        <w:rPr>
          <w:sz w:val="28"/>
          <w:szCs w:val="28"/>
        </w:rPr>
      </w:pPr>
    </w:p>
    <w:p w:rsidR="00322B30" w:rsidRPr="00C87FB7" w:rsidRDefault="00322B30" w:rsidP="00322B30">
      <w:pPr>
        <w:jc w:val="center"/>
        <w:rPr>
          <w:sz w:val="28"/>
          <w:szCs w:val="28"/>
        </w:rPr>
      </w:pPr>
      <w:r w:rsidRPr="00C87FB7">
        <w:rPr>
          <w:sz w:val="28"/>
          <w:szCs w:val="28"/>
        </w:rPr>
        <w:t>РАЗРЕШЕНИЕ</w:t>
      </w:r>
    </w:p>
    <w:p w:rsidR="00322B30" w:rsidRPr="00C87FB7" w:rsidRDefault="00322B30" w:rsidP="00322B30">
      <w:pPr>
        <w:jc w:val="center"/>
        <w:rPr>
          <w:sz w:val="28"/>
          <w:szCs w:val="28"/>
        </w:rPr>
      </w:pPr>
      <w:r w:rsidRPr="00C87FB7">
        <w:rPr>
          <w:sz w:val="28"/>
          <w:szCs w:val="28"/>
        </w:rPr>
        <w:t xml:space="preserve">НА </w:t>
      </w:r>
      <w:r w:rsidR="007644A1">
        <w:rPr>
          <w:sz w:val="28"/>
          <w:szCs w:val="28"/>
        </w:rPr>
        <w:t>ОСУЩЕСТВЛЕНИЕ</w:t>
      </w:r>
      <w:r w:rsidRPr="00C87FB7">
        <w:rPr>
          <w:sz w:val="28"/>
          <w:szCs w:val="28"/>
        </w:rPr>
        <w:t xml:space="preserve"> ЗЕМЛЯНЫХ РАБОТ НА ТЕРРИТОРИИ</w:t>
      </w:r>
    </w:p>
    <w:p w:rsidR="00322B30" w:rsidRPr="00C87FB7" w:rsidRDefault="007F7BB1" w:rsidP="00322B30">
      <w:pPr>
        <w:jc w:val="center"/>
        <w:rPr>
          <w:sz w:val="28"/>
          <w:szCs w:val="28"/>
        </w:rPr>
      </w:pPr>
      <w:r>
        <w:rPr>
          <w:sz w:val="28"/>
          <w:szCs w:val="28"/>
        </w:rPr>
        <w:t>ПРЕЧИСТЕНСКОГО</w:t>
      </w:r>
      <w:r w:rsidR="00507909">
        <w:rPr>
          <w:sz w:val="28"/>
          <w:szCs w:val="28"/>
        </w:rPr>
        <w:t xml:space="preserve">  СЕЛЬСКОГО</w:t>
      </w:r>
      <w:r w:rsidR="00322B30" w:rsidRPr="00C87FB7">
        <w:rPr>
          <w:sz w:val="28"/>
          <w:szCs w:val="28"/>
        </w:rPr>
        <w:t xml:space="preserve"> ПОСЕЛЕНИЯ ДУХОВЩИНСКОГО РАЙОНА СМОЛЕНСКОЙ ОБЛАСТИ</w:t>
      </w:r>
    </w:p>
    <w:p w:rsidR="00322B30" w:rsidRDefault="00322B30" w:rsidP="00322B30">
      <w:pPr>
        <w:jc w:val="both"/>
        <w:rPr>
          <w:sz w:val="24"/>
          <w:szCs w:val="24"/>
        </w:rPr>
      </w:pPr>
    </w:p>
    <w:p w:rsidR="007644A1" w:rsidRPr="000764EC" w:rsidRDefault="007644A1" w:rsidP="00322B30">
      <w:pPr>
        <w:jc w:val="both"/>
        <w:rPr>
          <w:sz w:val="24"/>
          <w:szCs w:val="24"/>
        </w:rPr>
      </w:pPr>
    </w:p>
    <w:p w:rsidR="00322B30" w:rsidRPr="00C87FB7" w:rsidRDefault="00322B30" w:rsidP="00322B30">
      <w:pPr>
        <w:jc w:val="both"/>
        <w:rPr>
          <w:sz w:val="28"/>
          <w:szCs w:val="28"/>
        </w:rPr>
      </w:pPr>
      <w:r w:rsidRPr="00C87FB7">
        <w:rPr>
          <w:sz w:val="28"/>
          <w:szCs w:val="28"/>
        </w:rPr>
        <w:t>Выдан представителю ___________________</w:t>
      </w:r>
      <w:r>
        <w:rPr>
          <w:sz w:val="28"/>
          <w:szCs w:val="28"/>
        </w:rPr>
        <w:t>__________________________</w:t>
      </w:r>
      <w:r w:rsidRPr="00C87FB7">
        <w:rPr>
          <w:sz w:val="28"/>
          <w:szCs w:val="28"/>
        </w:rPr>
        <w:t>________</w:t>
      </w:r>
    </w:p>
    <w:p w:rsidR="00322B30" w:rsidRPr="004B6B11" w:rsidRDefault="00322B30" w:rsidP="00322B30">
      <w:pPr>
        <w:jc w:val="center"/>
      </w:pPr>
      <w:r>
        <w:t>(</w:t>
      </w:r>
      <w:r w:rsidRPr="004B6B11">
        <w:t>фамилия, имя, отчество, наименование организации)</w:t>
      </w:r>
    </w:p>
    <w:p w:rsidR="00322B30" w:rsidRPr="000764EC" w:rsidRDefault="00322B30" w:rsidP="00322B30">
      <w:pPr>
        <w:jc w:val="both"/>
        <w:rPr>
          <w:sz w:val="24"/>
          <w:szCs w:val="24"/>
        </w:rPr>
      </w:pPr>
      <w:r w:rsidRPr="000764EC">
        <w:rPr>
          <w:sz w:val="24"/>
          <w:szCs w:val="24"/>
        </w:rPr>
        <w:t>_____________________________________________________________________________________</w:t>
      </w:r>
    </w:p>
    <w:p w:rsidR="00322B30" w:rsidRPr="00C87FB7" w:rsidRDefault="00322B30" w:rsidP="00322B30">
      <w:pPr>
        <w:jc w:val="both"/>
        <w:rPr>
          <w:sz w:val="28"/>
          <w:szCs w:val="28"/>
        </w:rPr>
      </w:pPr>
      <w:r w:rsidRPr="00C87FB7">
        <w:rPr>
          <w:sz w:val="28"/>
          <w:szCs w:val="28"/>
        </w:rPr>
        <w:t>на право производства земляных работ ______________________________________</w:t>
      </w:r>
    </w:p>
    <w:p w:rsidR="00322B30" w:rsidRPr="004B6B11" w:rsidRDefault="00322B30" w:rsidP="00322B30">
      <w:pPr>
        <w:jc w:val="center"/>
      </w:pPr>
      <w:r w:rsidRPr="004B6B11">
        <w:t>(наименование</w:t>
      </w:r>
    </w:p>
    <w:p w:rsidR="00322B30" w:rsidRPr="000764EC" w:rsidRDefault="00322B30" w:rsidP="00322B30">
      <w:pPr>
        <w:jc w:val="both"/>
        <w:rPr>
          <w:sz w:val="24"/>
          <w:szCs w:val="24"/>
        </w:rPr>
      </w:pPr>
      <w:r w:rsidRPr="000764EC">
        <w:rPr>
          <w:sz w:val="24"/>
          <w:szCs w:val="24"/>
        </w:rPr>
        <w:t>_____________________________________________________________________________________</w:t>
      </w:r>
    </w:p>
    <w:p w:rsidR="00322B30" w:rsidRPr="004B6B11" w:rsidRDefault="00322B30" w:rsidP="00322B30">
      <w:pPr>
        <w:jc w:val="center"/>
      </w:pPr>
      <w:r w:rsidRPr="004B6B11">
        <w:t>и местонахождение объекта)</w:t>
      </w:r>
    </w:p>
    <w:p w:rsidR="00322B30" w:rsidRPr="00C87FB7" w:rsidRDefault="00322B30" w:rsidP="00322B30">
      <w:pPr>
        <w:jc w:val="both"/>
        <w:rPr>
          <w:sz w:val="28"/>
          <w:szCs w:val="28"/>
        </w:rPr>
      </w:pPr>
      <w:r w:rsidRPr="00C87FB7">
        <w:rPr>
          <w:sz w:val="28"/>
          <w:szCs w:val="28"/>
        </w:rPr>
        <w:t>Работы начать "_____" ____________ 20____г. и закончить со всеми работами по восстановлению разрушений до "_____" ____________ 20____ г.</w:t>
      </w:r>
    </w:p>
    <w:p w:rsidR="00322B30" w:rsidRPr="00C87FB7" w:rsidRDefault="00322B30" w:rsidP="00322B30">
      <w:pPr>
        <w:jc w:val="both"/>
        <w:rPr>
          <w:sz w:val="28"/>
          <w:szCs w:val="28"/>
        </w:rPr>
      </w:pPr>
      <w:r w:rsidRPr="00C87FB7">
        <w:rPr>
          <w:sz w:val="28"/>
          <w:szCs w:val="28"/>
        </w:rPr>
        <w:t xml:space="preserve">После окончания работ представить в </w:t>
      </w:r>
      <w:r w:rsidR="00507909">
        <w:rPr>
          <w:sz w:val="28"/>
          <w:szCs w:val="28"/>
        </w:rPr>
        <w:t xml:space="preserve">Администрацию  </w:t>
      </w:r>
      <w:r w:rsidR="007F7BB1">
        <w:rPr>
          <w:sz w:val="28"/>
          <w:szCs w:val="28"/>
        </w:rPr>
        <w:t>Пречистенского</w:t>
      </w:r>
      <w:r w:rsidR="00507909">
        <w:rPr>
          <w:sz w:val="28"/>
          <w:szCs w:val="28"/>
        </w:rPr>
        <w:t xml:space="preserve">  сельского  поселения Духовщинского</w:t>
      </w:r>
      <w:r w:rsidRPr="00C87FB7">
        <w:rPr>
          <w:sz w:val="28"/>
          <w:szCs w:val="28"/>
        </w:rPr>
        <w:t xml:space="preserve"> район</w:t>
      </w:r>
      <w:r w:rsidR="00507909">
        <w:rPr>
          <w:sz w:val="28"/>
          <w:szCs w:val="28"/>
        </w:rPr>
        <w:t>а</w:t>
      </w:r>
      <w:r w:rsidRPr="00C87FB7">
        <w:rPr>
          <w:sz w:val="28"/>
          <w:szCs w:val="28"/>
        </w:rPr>
        <w:t xml:space="preserve"> Смоленской области </w:t>
      </w:r>
      <w:r>
        <w:rPr>
          <w:sz w:val="28"/>
          <w:szCs w:val="28"/>
        </w:rPr>
        <w:t>исполнительный чертеж до </w:t>
      </w:r>
      <w:r w:rsidRPr="00C87FB7">
        <w:rPr>
          <w:sz w:val="28"/>
          <w:szCs w:val="28"/>
        </w:rPr>
        <w:t>"___</w:t>
      </w:r>
      <w:r>
        <w:rPr>
          <w:sz w:val="28"/>
          <w:szCs w:val="28"/>
        </w:rPr>
        <w:t>__" </w:t>
      </w:r>
      <w:r w:rsidRPr="00C87FB7">
        <w:rPr>
          <w:sz w:val="28"/>
          <w:szCs w:val="28"/>
        </w:rPr>
        <w:t>_____________ 20____ г.</w:t>
      </w:r>
    </w:p>
    <w:p w:rsidR="00322B30" w:rsidRPr="00C87FB7" w:rsidRDefault="00322B30" w:rsidP="00322B30">
      <w:pPr>
        <w:jc w:val="both"/>
        <w:rPr>
          <w:sz w:val="28"/>
          <w:szCs w:val="28"/>
        </w:rPr>
      </w:pPr>
      <w:r w:rsidRPr="00C87FB7">
        <w:rPr>
          <w:sz w:val="28"/>
          <w:szCs w:val="28"/>
        </w:rPr>
        <w:t>Общие условия:  __________________________________________________________</w:t>
      </w:r>
    </w:p>
    <w:p w:rsidR="00322B30" w:rsidRPr="00C87FB7" w:rsidRDefault="00322B30" w:rsidP="00322B30">
      <w:pPr>
        <w:jc w:val="both"/>
        <w:rPr>
          <w:sz w:val="28"/>
          <w:szCs w:val="28"/>
        </w:rPr>
      </w:pPr>
      <w:r w:rsidRPr="00C87FB7">
        <w:rPr>
          <w:sz w:val="28"/>
          <w:szCs w:val="28"/>
        </w:rPr>
        <w:t>________________________________________________________________________________________________________________________________________________</w:t>
      </w:r>
    </w:p>
    <w:p w:rsidR="00322B30" w:rsidRDefault="00322B30" w:rsidP="00322B30">
      <w:pPr>
        <w:rPr>
          <w:sz w:val="28"/>
          <w:szCs w:val="28"/>
        </w:rPr>
      </w:pPr>
      <w:r w:rsidRPr="00C87FB7">
        <w:rPr>
          <w:sz w:val="28"/>
          <w:szCs w:val="28"/>
        </w:rPr>
        <w:t>Я, __________________________________</w:t>
      </w:r>
      <w:r>
        <w:rPr>
          <w:sz w:val="28"/>
          <w:szCs w:val="28"/>
        </w:rPr>
        <w:t>_________</w:t>
      </w:r>
      <w:r w:rsidRPr="00C87FB7">
        <w:rPr>
          <w:sz w:val="28"/>
          <w:szCs w:val="28"/>
        </w:rPr>
        <w:t>__</w:t>
      </w:r>
      <w:r>
        <w:rPr>
          <w:sz w:val="28"/>
          <w:szCs w:val="28"/>
        </w:rPr>
        <w:t>_</w:t>
      </w:r>
      <w:r w:rsidRPr="00C87FB7">
        <w:rPr>
          <w:sz w:val="28"/>
          <w:szCs w:val="28"/>
        </w:rPr>
        <w:t xml:space="preserve">_____, обязуюсь соблюдать </w:t>
      </w:r>
    </w:p>
    <w:p w:rsidR="00322B30" w:rsidRPr="004B6B11" w:rsidRDefault="00322B30" w:rsidP="00322B30">
      <w:pPr>
        <w:ind w:firstLine="1985"/>
      </w:pPr>
      <w:r w:rsidRPr="004B6B11">
        <w:t>(фамилия, имя, отчество)</w:t>
      </w:r>
    </w:p>
    <w:p w:rsidR="00322B30" w:rsidRPr="00C87FB7" w:rsidRDefault="00322B30" w:rsidP="00322B30">
      <w:pPr>
        <w:jc w:val="both"/>
        <w:rPr>
          <w:sz w:val="28"/>
          <w:szCs w:val="28"/>
        </w:rPr>
      </w:pPr>
      <w:r w:rsidRPr="00C87FB7">
        <w:rPr>
          <w:sz w:val="28"/>
          <w:szCs w:val="28"/>
        </w:rPr>
        <w:t>указанные</w:t>
      </w:r>
      <w:r>
        <w:rPr>
          <w:sz w:val="28"/>
          <w:szCs w:val="28"/>
        </w:rPr>
        <w:t xml:space="preserve"> у</w:t>
      </w:r>
      <w:r w:rsidRPr="00C87FB7">
        <w:rPr>
          <w:sz w:val="28"/>
          <w:szCs w:val="28"/>
        </w:rPr>
        <w:t>словия и выполн</w:t>
      </w:r>
      <w:r>
        <w:rPr>
          <w:sz w:val="28"/>
          <w:szCs w:val="28"/>
        </w:rPr>
        <w:t>и</w:t>
      </w:r>
      <w:r w:rsidRPr="00C87FB7">
        <w:rPr>
          <w:sz w:val="28"/>
          <w:szCs w:val="28"/>
        </w:rPr>
        <w:t>ть работы в срок, установленный разрешением.</w:t>
      </w:r>
    </w:p>
    <w:p w:rsidR="00322B30" w:rsidRDefault="00322B30" w:rsidP="00322B30">
      <w:pPr>
        <w:jc w:val="both"/>
        <w:rPr>
          <w:sz w:val="24"/>
          <w:szCs w:val="24"/>
        </w:rPr>
      </w:pPr>
    </w:p>
    <w:p w:rsidR="00322B30" w:rsidRPr="00C87FB7" w:rsidRDefault="00322B30" w:rsidP="00322B30">
      <w:pPr>
        <w:jc w:val="both"/>
        <w:rPr>
          <w:sz w:val="28"/>
          <w:szCs w:val="28"/>
        </w:rPr>
      </w:pPr>
      <w:r w:rsidRPr="00C87FB7">
        <w:rPr>
          <w:sz w:val="28"/>
          <w:szCs w:val="28"/>
        </w:rPr>
        <w:t xml:space="preserve">Подпись ответственного за производство работ  </w:t>
      </w:r>
      <w:r>
        <w:rPr>
          <w:sz w:val="28"/>
          <w:szCs w:val="28"/>
        </w:rPr>
        <w:t>_______________</w:t>
      </w:r>
      <w:r w:rsidRPr="00C87FB7">
        <w:rPr>
          <w:sz w:val="28"/>
          <w:szCs w:val="28"/>
        </w:rPr>
        <w:t>________________</w:t>
      </w:r>
    </w:p>
    <w:p w:rsidR="00322B30" w:rsidRPr="00C87FB7" w:rsidRDefault="00322B30" w:rsidP="00322B30">
      <w:pPr>
        <w:tabs>
          <w:tab w:val="left" w:pos="1665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322B30" w:rsidRPr="00C87FB7" w:rsidRDefault="00322B30" w:rsidP="00322B30">
      <w:pPr>
        <w:jc w:val="both"/>
        <w:rPr>
          <w:sz w:val="28"/>
          <w:szCs w:val="28"/>
        </w:rPr>
      </w:pPr>
      <w:r w:rsidRPr="00C87FB7">
        <w:rPr>
          <w:sz w:val="28"/>
          <w:szCs w:val="28"/>
        </w:rPr>
        <w:t>"_____" _____________________ 20____ г.</w:t>
      </w:r>
    </w:p>
    <w:p w:rsidR="00322B30" w:rsidRPr="00C057E1" w:rsidRDefault="00322B30" w:rsidP="00322B30">
      <w:pPr>
        <w:jc w:val="both"/>
        <w:rPr>
          <w:sz w:val="28"/>
          <w:szCs w:val="28"/>
        </w:rPr>
      </w:pPr>
      <w:r w:rsidRPr="00C057E1">
        <w:rPr>
          <w:sz w:val="28"/>
          <w:szCs w:val="28"/>
        </w:rPr>
        <w:t>Домашний (юридический) адрес ____________________________________________ ________________________________________________________________________</w:t>
      </w:r>
    </w:p>
    <w:p w:rsidR="00322B30" w:rsidRPr="00C057E1" w:rsidRDefault="00322B30" w:rsidP="00322B30">
      <w:pPr>
        <w:jc w:val="both"/>
        <w:rPr>
          <w:sz w:val="28"/>
          <w:szCs w:val="28"/>
        </w:rPr>
      </w:pPr>
      <w:r w:rsidRPr="00C057E1">
        <w:rPr>
          <w:sz w:val="28"/>
          <w:szCs w:val="28"/>
        </w:rPr>
        <w:t>№ телефона _____________________________________________________________</w:t>
      </w:r>
    </w:p>
    <w:p w:rsidR="00322B30" w:rsidRPr="00C057E1" w:rsidRDefault="00322B30" w:rsidP="00322B30">
      <w:pPr>
        <w:jc w:val="both"/>
        <w:rPr>
          <w:sz w:val="28"/>
          <w:szCs w:val="28"/>
        </w:rPr>
      </w:pPr>
      <w:r w:rsidRPr="00C057E1">
        <w:rPr>
          <w:sz w:val="28"/>
          <w:szCs w:val="28"/>
        </w:rPr>
        <w:t>Домашний адрес ответственного за производство работ</w:t>
      </w:r>
    </w:p>
    <w:p w:rsidR="00322B30" w:rsidRPr="00C057E1" w:rsidRDefault="00322B30" w:rsidP="00322B30">
      <w:pPr>
        <w:jc w:val="both"/>
        <w:rPr>
          <w:sz w:val="28"/>
          <w:szCs w:val="28"/>
        </w:rPr>
      </w:pPr>
      <w:r w:rsidRPr="00C057E1">
        <w:rPr>
          <w:sz w:val="28"/>
          <w:szCs w:val="28"/>
        </w:rPr>
        <w:t>________________________________________________________________________</w:t>
      </w:r>
    </w:p>
    <w:p w:rsidR="00322B30" w:rsidRPr="00C057E1" w:rsidRDefault="00322B30" w:rsidP="00322B30">
      <w:pPr>
        <w:jc w:val="both"/>
        <w:rPr>
          <w:sz w:val="28"/>
          <w:szCs w:val="28"/>
        </w:rPr>
      </w:pPr>
      <w:r w:rsidRPr="00C057E1">
        <w:rPr>
          <w:sz w:val="28"/>
          <w:szCs w:val="28"/>
        </w:rPr>
        <w:t>________________________________________________________________________</w:t>
      </w:r>
    </w:p>
    <w:p w:rsidR="00322B30" w:rsidRPr="00C057E1" w:rsidRDefault="00322B30" w:rsidP="00322B30">
      <w:pPr>
        <w:jc w:val="both"/>
        <w:rPr>
          <w:sz w:val="28"/>
          <w:szCs w:val="28"/>
        </w:rPr>
      </w:pPr>
      <w:r w:rsidRPr="00C057E1">
        <w:rPr>
          <w:sz w:val="28"/>
          <w:szCs w:val="28"/>
        </w:rPr>
        <w:t>№ телефона _____________________________________________________________</w:t>
      </w:r>
    </w:p>
    <w:p w:rsidR="00322B30" w:rsidRPr="00C057E1" w:rsidRDefault="00322B30" w:rsidP="00322B30">
      <w:pPr>
        <w:jc w:val="both"/>
        <w:rPr>
          <w:sz w:val="28"/>
          <w:szCs w:val="28"/>
        </w:rPr>
      </w:pPr>
    </w:p>
    <w:p w:rsidR="00322B30" w:rsidRPr="00C057E1" w:rsidRDefault="00322B30" w:rsidP="00322B30">
      <w:pPr>
        <w:jc w:val="both"/>
        <w:rPr>
          <w:sz w:val="28"/>
          <w:szCs w:val="28"/>
        </w:rPr>
      </w:pPr>
    </w:p>
    <w:p w:rsidR="00322B30" w:rsidRPr="00C057E1" w:rsidRDefault="00322B30" w:rsidP="00322B30">
      <w:pPr>
        <w:jc w:val="both"/>
        <w:rPr>
          <w:sz w:val="28"/>
          <w:szCs w:val="28"/>
        </w:rPr>
      </w:pPr>
      <w:r w:rsidRPr="00C057E1">
        <w:rPr>
          <w:sz w:val="28"/>
          <w:szCs w:val="28"/>
        </w:rPr>
        <w:t>Глава муниципального образования</w:t>
      </w:r>
    </w:p>
    <w:p w:rsidR="00507909" w:rsidRDefault="007F7BB1" w:rsidP="00322B30">
      <w:pPr>
        <w:jc w:val="both"/>
        <w:rPr>
          <w:sz w:val="28"/>
          <w:szCs w:val="28"/>
        </w:rPr>
      </w:pPr>
      <w:r>
        <w:rPr>
          <w:sz w:val="28"/>
          <w:szCs w:val="28"/>
        </w:rPr>
        <w:t>Пречистенского</w:t>
      </w:r>
      <w:r w:rsidR="00507909">
        <w:rPr>
          <w:sz w:val="28"/>
          <w:szCs w:val="28"/>
        </w:rPr>
        <w:t xml:space="preserve">  сельского поселения</w:t>
      </w:r>
    </w:p>
    <w:p w:rsidR="00322B30" w:rsidRPr="00C057E1" w:rsidRDefault="00507909" w:rsidP="00322B30">
      <w:pPr>
        <w:jc w:val="both"/>
        <w:rPr>
          <w:sz w:val="28"/>
          <w:szCs w:val="28"/>
        </w:rPr>
      </w:pPr>
      <w:r>
        <w:rPr>
          <w:sz w:val="28"/>
          <w:szCs w:val="28"/>
        </w:rPr>
        <w:t>Духовщинского</w:t>
      </w:r>
      <w:r w:rsidR="00322B30" w:rsidRPr="00C057E1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="00322B30" w:rsidRPr="00C057E1">
        <w:rPr>
          <w:sz w:val="28"/>
          <w:szCs w:val="28"/>
        </w:rPr>
        <w:t xml:space="preserve"> </w:t>
      </w:r>
    </w:p>
    <w:p w:rsidR="00322B30" w:rsidRPr="00C057E1" w:rsidRDefault="00322B30" w:rsidP="00322B30">
      <w:pPr>
        <w:jc w:val="both"/>
        <w:rPr>
          <w:sz w:val="28"/>
          <w:szCs w:val="28"/>
        </w:rPr>
      </w:pPr>
      <w:r w:rsidRPr="00C057E1">
        <w:rPr>
          <w:sz w:val="28"/>
          <w:szCs w:val="28"/>
        </w:rPr>
        <w:t>Смоленской области</w:t>
      </w:r>
      <w:r w:rsidRPr="00C057E1">
        <w:rPr>
          <w:sz w:val="28"/>
          <w:szCs w:val="28"/>
        </w:rPr>
        <w:tab/>
      </w:r>
      <w:r w:rsidRPr="00C057E1">
        <w:rPr>
          <w:sz w:val="28"/>
          <w:szCs w:val="28"/>
        </w:rPr>
        <w:tab/>
      </w:r>
      <w:r w:rsidRPr="00C057E1">
        <w:rPr>
          <w:sz w:val="28"/>
          <w:szCs w:val="28"/>
        </w:rPr>
        <w:tab/>
      </w:r>
      <w:r w:rsidRPr="00C057E1">
        <w:rPr>
          <w:sz w:val="28"/>
          <w:szCs w:val="28"/>
        </w:rPr>
        <w:tab/>
      </w:r>
      <w:r w:rsidRPr="00C057E1">
        <w:rPr>
          <w:sz w:val="28"/>
          <w:szCs w:val="28"/>
        </w:rPr>
        <w:tab/>
      </w:r>
      <w:r w:rsidRPr="00C057E1">
        <w:rPr>
          <w:sz w:val="28"/>
          <w:szCs w:val="28"/>
        </w:rPr>
        <w:tab/>
        <w:t>(________________________)</w:t>
      </w:r>
    </w:p>
    <w:p w:rsidR="00322B30" w:rsidRPr="00C057E1" w:rsidRDefault="00322B30" w:rsidP="00322B30">
      <w:pPr>
        <w:jc w:val="both"/>
        <w:rPr>
          <w:sz w:val="28"/>
          <w:szCs w:val="28"/>
        </w:rPr>
      </w:pPr>
    </w:p>
    <w:p w:rsidR="00322B30" w:rsidRPr="00C057E1" w:rsidRDefault="00322B30" w:rsidP="00322B30">
      <w:pPr>
        <w:jc w:val="both"/>
        <w:rPr>
          <w:sz w:val="28"/>
          <w:szCs w:val="28"/>
        </w:rPr>
      </w:pPr>
      <w:r w:rsidRPr="00C057E1">
        <w:rPr>
          <w:sz w:val="28"/>
          <w:szCs w:val="28"/>
        </w:rPr>
        <w:t>"_____" ___________________ 20____ г.</w:t>
      </w:r>
    </w:p>
    <w:p w:rsidR="00322B30" w:rsidRPr="005E0969" w:rsidRDefault="00322B30" w:rsidP="00322B30">
      <w:pPr>
        <w:spacing w:after="200" w:line="276" w:lineRule="auto"/>
        <w:rPr>
          <w:rFonts w:eastAsia="Arial"/>
          <w:sz w:val="8"/>
          <w:szCs w:val="8"/>
          <w:lang w:eastAsia="ar-SA"/>
        </w:rPr>
      </w:pPr>
      <w:r w:rsidRPr="005E0969">
        <w:rPr>
          <w:sz w:val="8"/>
          <w:szCs w:val="8"/>
        </w:rPr>
        <w:br w:type="page"/>
      </w:r>
    </w:p>
    <w:p w:rsidR="00322B30" w:rsidRPr="00624C5C" w:rsidRDefault="00322B30" w:rsidP="00322B30">
      <w:pPr>
        <w:pStyle w:val="a6"/>
        <w:spacing w:line="240" w:lineRule="auto"/>
        <w:ind w:firstLine="0"/>
        <w:jc w:val="center"/>
        <w:rPr>
          <w:sz w:val="4"/>
          <w:szCs w:val="4"/>
        </w:rPr>
      </w:pPr>
    </w:p>
    <w:tbl>
      <w:tblPr>
        <w:tblpPr w:leftFromText="180" w:rightFromText="180" w:bottomFromText="200" w:vertAnchor="text" w:horzAnchor="margin" w:tblpY="125"/>
        <w:tblW w:w="0" w:type="auto"/>
        <w:tblLook w:val="01E0"/>
      </w:tblPr>
      <w:tblGrid>
        <w:gridCol w:w="5718"/>
        <w:gridCol w:w="4536"/>
      </w:tblGrid>
      <w:tr w:rsidR="00322B30" w:rsidRPr="003712A9" w:rsidTr="00322B30">
        <w:trPr>
          <w:trHeight w:val="851"/>
        </w:trPr>
        <w:tc>
          <w:tcPr>
            <w:tcW w:w="5718" w:type="dxa"/>
          </w:tcPr>
          <w:p w:rsidR="00322B30" w:rsidRPr="003712A9" w:rsidRDefault="00322B30" w:rsidP="00322B30">
            <w:pPr>
              <w:rPr>
                <w:sz w:val="28"/>
                <w:szCs w:val="28"/>
              </w:rPr>
            </w:pPr>
          </w:p>
        </w:tc>
        <w:tc>
          <w:tcPr>
            <w:tcW w:w="4536" w:type="dxa"/>
          </w:tcPr>
          <w:p w:rsidR="00322B30" w:rsidRPr="00B76357" w:rsidRDefault="00322B30" w:rsidP="00322B30">
            <w:pPr>
              <w:widowControl w:val="0"/>
              <w:spacing w:line="300" w:lineRule="exact"/>
              <w:rPr>
                <w:sz w:val="28"/>
                <w:szCs w:val="28"/>
                <w:lang w:eastAsia="en-US"/>
              </w:rPr>
            </w:pPr>
            <w:r w:rsidRPr="00B76357">
              <w:rPr>
                <w:sz w:val="28"/>
                <w:szCs w:val="28"/>
                <w:lang w:eastAsia="en-US"/>
              </w:rPr>
              <w:t>Приложение № 3</w:t>
            </w:r>
          </w:p>
          <w:p w:rsidR="00322B30" w:rsidRPr="003712A9" w:rsidRDefault="00322B30" w:rsidP="00322B30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C506E9">
              <w:rPr>
                <w:sz w:val="28"/>
                <w:szCs w:val="28"/>
                <w:lang w:eastAsia="en-US"/>
              </w:rPr>
              <w:t>к Административному регламенту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</w:rPr>
              <w:t xml:space="preserve">предоставления Администрацией </w:t>
            </w:r>
            <w:r w:rsidR="007F7BB1">
              <w:rPr>
                <w:sz w:val="28"/>
                <w:szCs w:val="28"/>
              </w:rPr>
              <w:t xml:space="preserve"> Пречистенского </w:t>
            </w:r>
            <w:r w:rsidR="00507909">
              <w:rPr>
                <w:sz w:val="28"/>
                <w:szCs w:val="28"/>
              </w:rPr>
              <w:t xml:space="preserve">  сельского  поселения Духовщинского</w:t>
            </w:r>
            <w:r>
              <w:rPr>
                <w:sz w:val="28"/>
                <w:szCs w:val="28"/>
              </w:rPr>
              <w:t xml:space="preserve"> район</w:t>
            </w:r>
            <w:r w:rsidR="00507909"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 xml:space="preserve"> Смоленской области муниципальной услуги </w:t>
            </w:r>
            <w:r w:rsidRPr="00EF1F7D">
              <w:rPr>
                <w:sz w:val="28"/>
                <w:szCs w:val="28"/>
              </w:rPr>
              <w:t>«</w:t>
            </w:r>
            <w:r w:rsidR="007644A1">
              <w:rPr>
                <w:bCs/>
                <w:color w:val="000000"/>
                <w:sz w:val="28"/>
                <w:szCs w:val="28"/>
              </w:rPr>
              <w:t xml:space="preserve">Предоставление </w:t>
            </w:r>
            <w:r w:rsidR="007644A1" w:rsidRPr="0092295C">
              <w:rPr>
                <w:bCs/>
                <w:color w:val="000000"/>
                <w:sz w:val="28"/>
                <w:szCs w:val="28"/>
              </w:rPr>
              <w:t xml:space="preserve">разрешения на </w:t>
            </w:r>
            <w:r w:rsidR="007644A1">
              <w:rPr>
                <w:bCs/>
                <w:color w:val="000000"/>
                <w:sz w:val="28"/>
                <w:szCs w:val="28"/>
              </w:rPr>
              <w:t xml:space="preserve">осуществление </w:t>
            </w:r>
            <w:r w:rsidR="007644A1" w:rsidRPr="0092295C">
              <w:rPr>
                <w:bCs/>
                <w:color w:val="000000"/>
                <w:sz w:val="28"/>
                <w:szCs w:val="28"/>
              </w:rPr>
              <w:t xml:space="preserve"> земляных </w:t>
            </w:r>
            <w:r w:rsidR="007644A1">
              <w:rPr>
                <w:bCs/>
                <w:color w:val="000000"/>
                <w:sz w:val="28"/>
                <w:szCs w:val="28"/>
              </w:rPr>
              <w:t xml:space="preserve">работ </w:t>
            </w:r>
            <w:r w:rsidR="007644A1" w:rsidRPr="00974406">
              <w:rPr>
                <w:sz w:val="28"/>
                <w:szCs w:val="28"/>
              </w:rPr>
              <w:t>»</w:t>
            </w:r>
          </w:p>
        </w:tc>
      </w:tr>
    </w:tbl>
    <w:p w:rsidR="00322B30" w:rsidRDefault="00322B30" w:rsidP="00322B30">
      <w:pPr>
        <w:pStyle w:val="a6"/>
        <w:spacing w:line="240" w:lineRule="auto"/>
        <w:ind w:firstLine="0"/>
        <w:jc w:val="center"/>
        <w:rPr>
          <w:szCs w:val="28"/>
        </w:rPr>
      </w:pPr>
    </w:p>
    <w:p w:rsidR="00322B30" w:rsidRDefault="00322B30" w:rsidP="00322B30">
      <w:pPr>
        <w:pStyle w:val="a6"/>
        <w:spacing w:line="240" w:lineRule="auto"/>
        <w:ind w:firstLine="0"/>
        <w:jc w:val="center"/>
        <w:rPr>
          <w:szCs w:val="28"/>
        </w:rPr>
      </w:pPr>
    </w:p>
    <w:p w:rsidR="00322B30" w:rsidRPr="004B023F" w:rsidRDefault="00322B30" w:rsidP="00322B30">
      <w:pPr>
        <w:widowControl w:val="0"/>
        <w:autoSpaceDE w:val="0"/>
        <w:jc w:val="center"/>
        <w:rPr>
          <w:b/>
          <w:bCs/>
          <w:sz w:val="28"/>
          <w:szCs w:val="28"/>
          <w:lang w:eastAsia="ar-SA"/>
        </w:rPr>
      </w:pPr>
      <w:r w:rsidRPr="004B023F">
        <w:rPr>
          <w:b/>
          <w:bCs/>
          <w:sz w:val="28"/>
          <w:szCs w:val="28"/>
          <w:lang w:eastAsia="ar-SA"/>
        </w:rPr>
        <w:t>Блок-схема</w:t>
      </w:r>
    </w:p>
    <w:p w:rsidR="00322B30" w:rsidRDefault="00322B30" w:rsidP="00322B30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  <w:lang w:eastAsia="en-US"/>
        </w:rPr>
      </w:pPr>
      <w:r w:rsidRPr="004B023F">
        <w:rPr>
          <w:b/>
          <w:sz w:val="28"/>
          <w:szCs w:val="28"/>
          <w:lang w:eastAsia="en-US"/>
        </w:rPr>
        <w:t>предоставления муниципальной услуги</w:t>
      </w:r>
    </w:p>
    <w:p w:rsidR="00322B30" w:rsidRPr="00C87FB7" w:rsidRDefault="00322B30" w:rsidP="00322B30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  <w:lang w:eastAsia="en-US"/>
        </w:rPr>
      </w:pPr>
      <w:r w:rsidRPr="00D44B10">
        <w:rPr>
          <w:b/>
          <w:color w:val="000000"/>
          <w:sz w:val="28"/>
          <w:szCs w:val="28"/>
        </w:rPr>
        <w:t>«</w:t>
      </w:r>
      <w:r w:rsidRPr="00D44B10">
        <w:rPr>
          <w:b/>
          <w:bCs/>
          <w:color w:val="000000"/>
          <w:sz w:val="28"/>
          <w:szCs w:val="28"/>
        </w:rPr>
        <w:t xml:space="preserve">Выдача разрешения на производство земляных работ по прокладке, ремонту, реконструкции подземных и надземных сетей, связанных с нарушением благоустройства </w:t>
      </w:r>
      <w:r w:rsidRPr="00C87FB7">
        <w:rPr>
          <w:b/>
          <w:bCs/>
          <w:color w:val="000000"/>
          <w:sz w:val="28"/>
          <w:szCs w:val="28"/>
        </w:rPr>
        <w:t xml:space="preserve">территории </w:t>
      </w:r>
      <w:r w:rsidR="007F7BB1" w:rsidRPr="007F7BB1">
        <w:rPr>
          <w:b/>
          <w:sz w:val="28"/>
          <w:szCs w:val="28"/>
        </w:rPr>
        <w:t>Пречистенского</w:t>
      </w:r>
      <w:r w:rsidR="00507909">
        <w:rPr>
          <w:b/>
          <w:bCs/>
          <w:color w:val="000000"/>
          <w:sz w:val="28"/>
          <w:szCs w:val="28"/>
        </w:rPr>
        <w:t xml:space="preserve"> сельского</w:t>
      </w:r>
      <w:r w:rsidRPr="00C87FB7">
        <w:rPr>
          <w:b/>
          <w:bCs/>
          <w:sz w:val="28"/>
          <w:szCs w:val="28"/>
        </w:rPr>
        <w:t xml:space="preserve"> поселения Духовщинского района Смоленской области</w:t>
      </w:r>
      <w:r w:rsidRPr="00C87FB7">
        <w:rPr>
          <w:b/>
          <w:color w:val="000000"/>
          <w:sz w:val="28"/>
          <w:szCs w:val="28"/>
        </w:rPr>
        <w:t>»</w:t>
      </w:r>
    </w:p>
    <w:p w:rsidR="00322B30" w:rsidRDefault="00322B30" w:rsidP="00322B30">
      <w:pPr>
        <w:pStyle w:val="a6"/>
        <w:spacing w:line="240" w:lineRule="auto"/>
        <w:ind w:firstLine="0"/>
        <w:jc w:val="center"/>
        <w:rPr>
          <w:szCs w:val="28"/>
        </w:rPr>
      </w:pPr>
    </w:p>
    <w:p w:rsidR="00322B30" w:rsidRDefault="00322B30" w:rsidP="00322B30">
      <w:pPr>
        <w:pStyle w:val="a6"/>
        <w:spacing w:line="240" w:lineRule="auto"/>
        <w:ind w:firstLine="0"/>
        <w:jc w:val="center"/>
        <w:rPr>
          <w:szCs w:val="28"/>
        </w:rPr>
      </w:pPr>
      <w:r>
        <w:rPr>
          <w:noProof/>
          <w:szCs w:val="28"/>
          <w:lang w:eastAsia="ru-RU"/>
        </w:rPr>
        <w:pict>
          <v:roundrect id="_x0000_s1027" style="position:absolute;left:0;text-align:left;margin-left:365.65pt;margin-top:.85pt;width:117.2pt;height:32.55pt;z-index:251652608" arcsize="10923f">
            <v:textbox style="mso-next-textbox:#_x0000_s1027">
              <w:txbxContent>
                <w:p w:rsidR="00437B68" w:rsidRPr="00B67B37" w:rsidRDefault="00437B68" w:rsidP="00322B30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О</w:t>
                  </w:r>
                  <w:r w:rsidRPr="00B67B37">
                    <w:rPr>
                      <w:sz w:val="22"/>
                      <w:szCs w:val="22"/>
                    </w:rPr>
                    <w:t>тказ в приеме документов</w:t>
                  </w:r>
                </w:p>
              </w:txbxContent>
            </v:textbox>
          </v:roundrect>
        </w:pict>
      </w:r>
      <w:r>
        <w:rPr>
          <w:noProof/>
          <w:szCs w:val="28"/>
          <w:lang w:eastAsia="ru-RU"/>
        </w:rPr>
        <w:pict>
          <v:roundrect id="_x0000_s1026" style="position:absolute;left:0;text-align:left;margin-left:4.65pt;margin-top:.85pt;width:337.1pt;height:32.55pt;z-index:251651584" arcsize="10923f">
            <v:textbox style="mso-next-textbox:#_x0000_s1026">
              <w:txbxContent>
                <w:p w:rsidR="00437B68" w:rsidRPr="00B67B37" w:rsidRDefault="00437B68" w:rsidP="00322B30">
                  <w:pPr>
                    <w:jc w:val="center"/>
                    <w:rPr>
                      <w:sz w:val="22"/>
                      <w:szCs w:val="22"/>
                    </w:rPr>
                  </w:pPr>
                  <w:r w:rsidRPr="00B67B37">
                    <w:rPr>
                      <w:sz w:val="22"/>
                      <w:szCs w:val="22"/>
                    </w:rPr>
                    <w:t>Прием, проверка и регистрация заявления с комплектом документов</w:t>
                  </w:r>
                </w:p>
              </w:txbxContent>
            </v:textbox>
          </v:roundrect>
        </w:pict>
      </w:r>
    </w:p>
    <w:p w:rsidR="00322B30" w:rsidRDefault="00322B30" w:rsidP="00322B30">
      <w:pPr>
        <w:pStyle w:val="a6"/>
        <w:spacing w:line="240" w:lineRule="auto"/>
        <w:ind w:firstLine="0"/>
        <w:jc w:val="center"/>
        <w:rPr>
          <w:szCs w:val="28"/>
        </w:rPr>
      </w:pPr>
      <w:r>
        <w:rPr>
          <w:noProof/>
          <w:szCs w:val="28"/>
          <w:lang w:eastAsia="ru-RU"/>
        </w:rPr>
        <w:pict>
          <v:line id="_x0000_s1028" style="position:absolute;left:0;text-align:left;flip:y;z-index:251653632" from="343.65pt,3.5pt" to="365.65pt,4.15pt">
            <v:stroke endarrow="block"/>
          </v:line>
        </w:pict>
      </w:r>
    </w:p>
    <w:p w:rsidR="00322B30" w:rsidRDefault="00322B30" w:rsidP="00322B30">
      <w:pPr>
        <w:pStyle w:val="a6"/>
        <w:spacing w:line="240" w:lineRule="auto"/>
        <w:ind w:firstLine="0"/>
        <w:jc w:val="center"/>
        <w:rPr>
          <w:szCs w:val="28"/>
        </w:rPr>
      </w:pPr>
      <w:r>
        <w:rPr>
          <w:noProof/>
          <w:szCs w:val="28"/>
          <w:lang w:eastAsia="ru-RU"/>
        </w:rPr>
        <w:pict>
          <v:line id="_x0000_s1030" style="position:absolute;left:0;text-align:left;z-index:251655680" from="180.3pt,.15pt" to="180.3pt,16.95pt">
            <v:stroke endarrow="block"/>
          </v:line>
        </w:pict>
      </w:r>
    </w:p>
    <w:p w:rsidR="00322B30" w:rsidRDefault="00322B30" w:rsidP="00322B30">
      <w:pPr>
        <w:pStyle w:val="a6"/>
        <w:spacing w:line="240" w:lineRule="auto"/>
        <w:ind w:firstLine="0"/>
        <w:jc w:val="center"/>
        <w:rPr>
          <w:szCs w:val="28"/>
        </w:rPr>
      </w:pPr>
      <w:r>
        <w:rPr>
          <w:noProof/>
          <w:szCs w:val="28"/>
          <w:lang w:eastAsia="ru-RU"/>
        </w:rPr>
        <w:pict>
          <v:shapetype id="_x0000_t176" coordsize="21600,21600" o:spt="176" adj="2700" path="m@0,qx0@0l0@2qy@0,21600l@1,21600qx21600@2l21600@0qy@1,xe">
            <v:stroke joinstyle="miter"/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gradientshapeok="t" limo="10800,10800" o:connecttype="custom" o:connectlocs="@8,0;0,@9;@8,@7;@6,@9" textboxrect="@3,@3,@4,@5"/>
          </v:shapetype>
          <v:shape id="_x0000_s1029" type="#_x0000_t176" style="position:absolute;left:0;text-align:left;margin-left:4.65pt;margin-top:.85pt;width:444.2pt;height:46.85pt;z-index:251654656">
            <v:textbox style="mso-next-textbox:#_x0000_s1029">
              <w:txbxContent>
                <w:p w:rsidR="00437B68" w:rsidRPr="008244BA" w:rsidRDefault="00437B68" w:rsidP="00322B30">
                  <w:pPr>
                    <w:jc w:val="center"/>
                    <w:rPr>
                      <w:sz w:val="22"/>
                      <w:szCs w:val="22"/>
                    </w:rPr>
                  </w:pPr>
                  <w:r w:rsidRPr="008244BA">
                    <w:rPr>
                      <w:sz w:val="22"/>
                      <w:szCs w:val="22"/>
                    </w:rPr>
                    <w:t xml:space="preserve">Рассмотрение заявления и комплекта документов начальником </w:t>
                  </w:r>
                  <w:r w:rsidRPr="00126150">
                    <w:rPr>
                      <w:sz w:val="22"/>
                      <w:szCs w:val="22"/>
                    </w:rPr>
                    <w:t>Отдела строительства и ЖКХ (лицом, его замещающим), назначение ответственного исполнителя</w:t>
                  </w:r>
                  <w:r w:rsidRPr="008244BA">
                    <w:rPr>
                      <w:sz w:val="22"/>
                      <w:szCs w:val="22"/>
                    </w:rPr>
                    <w:t xml:space="preserve"> и передача ему заявления с комплектом документов</w:t>
                  </w:r>
                </w:p>
              </w:txbxContent>
            </v:textbox>
          </v:shape>
        </w:pict>
      </w:r>
    </w:p>
    <w:p w:rsidR="00322B30" w:rsidRDefault="00322B30" w:rsidP="00322B30">
      <w:pPr>
        <w:pStyle w:val="a6"/>
        <w:spacing w:line="240" w:lineRule="auto"/>
        <w:ind w:firstLine="0"/>
        <w:jc w:val="center"/>
        <w:rPr>
          <w:szCs w:val="28"/>
        </w:rPr>
      </w:pPr>
    </w:p>
    <w:p w:rsidR="00322B30" w:rsidRDefault="00322B30" w:rsidP="00322B30">
      <w:pPr>
        <w:pStyle w:val="a6"/>
        <w:spacing w:line="240" w:lineRule="auto"/>
        <w:ind w:firstLine="0"/>
        <w:jc w:val="center"/>
        <w:rPr>
          <w:szCs w:val="28"/>
        </w:rPr>
      </w:pPr>
      <w:r>
        <w:rPr>
          <w:noProof/>
          <w:szCs w:val="28"/>
          <w:lang w:eastAsia="ru-RU"/>
        </w:rPr>
        <w:pict>
          <v:line id="_x0000_s1032" style="position:absolute;left:0;text-align:left;z-index:251657728" from="180.3pt,15.5pt" to="180.3pt,34.65pt">
            <v:stroke endarrow="block"/>
          </v:line>
        </w:pict>
      </w:r>
    </w:p>
    <w:p w:rsidR="00322B30" w:rsidRDefault="00322B30" w:rsidP="00322B30">
      <w:pPr>
        <w:pStyle w:val="a6"/>
        <w:spacing w:line="240" w:lineRule="auto"/>
        <w:ind w:firstLine="0"/>
        <w:jc w:val="center"/>
        <w:rPr>
          <w:szCs w:val="28"/>
        </w:rPr>
      </w:pPr>
    </w:p>
    <w:p w:rsidR="00322B30" w:rsidRDefault="00322B30" w:rsidP="00322B30">
      <w:pPr>
        <w:pStyle w:val="a6"/>
        <w:spacing w:line="240" w:lineRule="auto"/>
        <w:ind w:firstLine="0"/>
        <w:jc w:val="center"/>
        <w:rPr>
          <w:szCs w:val="28"/>
        </w:rPr>
      </w:pPr>
      <w:r>
        <w:rPr>
          <w:noProof/>
          <w:szCs w:val="28"/>
          <w:lang w:eastAsia="ru-RU"/>
        </w:rPr>
        <w:pict>
          <v:shape id="_x0000_s1031" type="#_x0000_t176" style="position:absolute;left:0;text-align:left;margin-left:-1.35pt;margin-top:2.45pt;width:440pt;height:47.55pt;z-index:251656704">
            <v:textbox style="mso-next-textbox:#_x0000_s1031">
              <w:txbxContent>
                <w:p w:rsidR="00437B68" w:rsidRPr="002C65FE" w:rsidRDefault="00437B68" w:rsidP="00322B30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П</w:t>
                  </w:r>
                  <w:r w:rsidRPr="002C65FE">
                    <w:rPr>
                      <w:sz w:val="22"/>
                      <w:szCs w:val="22"/>
                    </w:rPr>
                    <w:t xml:space="preserve">роверка ответственным исполнителем заявления и комплекта документов, подготовка </w:t>
                  </w:r>
                  <w:r w:rsidRPr="00126150">
                    <w:rPr>
                      <w:sz w:val="22"/>
                      <w:szCs w:val="22"/>
                    </w:rPr>
                    <w:t xml:space="preserve">проекта </w:t>
                  </w:r>
                  <w:r w:rsidRPr="00126150">
                    <w:rPr>
                      <w:color w:val="000000"/>
                      <w:sz w:val="22"/>
                      <w:szCs w:val="22"/>
                    </w:rPr>
                    <w:t>разрешения на производство земляных работ</w:t>
                  </w:r>
                  <w:r w:rsidRPr="00126150">
                    <w:rPr>
                      <w:sz w:val="22"/>
                      <w:szCs w:val="22"/>
                    </w:rPr>
                    <w:t xml:space="preserve"> либо проекта</w:t>
                  </w:r>
                  <w:r w:rsidRPr="002C65FE">
                    <w:rPr>
                      <w:sz w:val="22"/>
                      <w:szCs w:val="22"/>
                    </w:rPr>
                    <w:t xml:space="preserve"> уведомления об отказе в предоставлении муниципальной услуги</w:t>
                  </w:r>
                </w:p>
              </w:txbxContent>
            </v:textbox>
          </v:shape>
        </w:pict>
      </w:r>
    </w:p>
    <w:p w:rsidR="00322B30" w:rsidRDefault="00322B30" w:rsidP="00322B30">
      <w:pPr>
        <w:pStyle w:val="a6"/>
        <w:spacing w:line="240" w:lineRule="auto"/>
        <w:ind w:firstLine="0"/>
        <w:jc w:val="center"/>
        <w:rPr>
          <w:szCs w:val="28"/>
        </w:rPr>
      </w:pPr>
    </w:p>
    <w:p w:rsidR="00322B30" w:rsidRDefault="00322B30" w:rsidP="00322B30">
      <w:pPr>
        <w:pStyle w:val="a6"/>
        <w:spacing w:line="240" w:lineRule="auto"/>
        <w:ind w:firstLine="0"/>
        <w:jc w:val="center"/>
        <w:rPr>
          <w:szCs w:val="28"/>
        </w:rPr>
      </w:pPr>
    </w:p>
    <w:p w:rsidR="00322B30" w:rsidRDefault="00322B30" w:rsidP="00322B30">
      <w:pPr>
        <w:pStyle w:val="a6"/>
        <w:spacing w:line="240" w:lineRule="auto"/>
        <w:ind w:firstLine="0"/>
        <w:jc w:val="center"/>
        <w:rPr>
          <w:szCs w:val="28"/>
        </w:rPr>
      </w:pPr>
      <w:r>
        <w:rPr>
          <w:noProof/>
          <w:szCs w:val="28"/>
          <w:lang w:eastAsia="ru-RU"/>
        </w:rPr>
        <w:pict>
          <v:line id="_x0000_s1034" style="position:absolute;left:0;text-align:left;z-index:251659776" from="180.3pt,1.7pt" to="180.3pt,20.9pt">
            <v:stroke endarrow="block"/>
          </v:line>
        </w:pict>
      </w:r>
    </w:p>
    <w:p w:rsidR="00322B30" w:rsidRDefault="00322B30" w:rsidP="00322B30">
      <w:pPr>
        <w:pStyle w:val="a6"/>
        <w:spacing w:line="240" w:lineRule="auto"/>
        <w:ind w:firstLine="0"/>
        <w:jc w:val="center"/>
        <w:rPr>
          <w:szCs w:val="28"/>
        </w:rPr>
      </w:pPr>
      <w:r>
        <w:rPr>
          <w:noProof/>
          <w:szCs w:val="28"/>
          <w:lang w:eastAsia="ru-RU"/>
        </w:rPr>
        <w:pict>
          <v:shape id="_x0000_s1033" type="#_x0000_t176" style="position:absolute;left:0;text-align:left;margin-left:-1.35pt;margin-top:4.8pt;width:440pt;height:35.5pt;z-index:251658752">
            <v:textbox style="mso-next-textbox:#_x0000_s1033">
              <w:txbxContent>
                <w:p w:rsidR="00437B68" w:rsidRPr="00A34495" w:rsidRDefault="00437B68" w:rsidP="00322B30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t>П</w:t>
                  </w:r>
                  <w:r w:rsidRPr="00A34495">
                    <w:rPr>
                      <w:sz w:val="22"/>
                      <w:szCs w:val="22"/>
                    </w:rPr>
                    <w:t xml:space="preserve">одписание </w:t>
                  </w:r>
                  <w:r w:rsidRPr="009428F5">
                    <w:rPr>
                      <w:color w:val="000000"/>
                      <w:sz w:val="22"/>
                      <w:szCs w:val="22"/>
                    </w:rPr>
                    <w:t>должностным лицом</w:t>
                  </w:r>
                  <w:r w:rsidRPr="00A34495">
                    <w:rPr>
                      <w:sz w:val="22"/>
                      <w:szCs w:val="22"/>
                    </w:rPr>
                    <w:t xml:space="preserve"> проекта </w:t>
                  </w:r>
                  <w:r w:rsidRPr="00126150">
                    <w:rPr>
                      <w:color w:val="000000"/>
                      <w:sz w:val="22"/>
                      <w:szCs w:val="22"/>
                    </w:rPr>
                    <w:t>разрешения на производство земляных работ</w:t>
                  </w:r>
                  <w:r w:rsidRPr="00126150">
                    <w:rPr>
                      <w:sz w:val="22"/>
                      <w:szCs w:val="22"/>
                    </w:rPr>
                    <w:t xml:space="preserve"> </w:t>
                  </w:r>
                  <w:r w:rsidRPr="00A34495">
                    <w:rPr>
                      <w:sz w:val="22"/>
                      <w:szCs w:val="22"/>
                    </w:rPr>
                    <w:t>либо проекта уведомления об отказе в предоставлении муниципальной услуги</w:t>
                  </w:r>
                </w:p>
              </w:txbxContent>
            </v:textbox>
          </v:shape>
        </w:pict>
      </w:r>
    </w:p>
    <w:p w:rsidR="00322B30" w:rsidRDefault="00322B30" w:rsidP="00322B30">
      <w:pPr>
        <w:pStyle w:val="a6"/>
        <w:spacing w:line="240" w:lineRule="auto"/>
        <w:ind w:firstLine="0"/>
        <w:jc w:val="center"/>
        <w:rPr>
          <w:szCs w:val="28"/>
        </w:rPr>
      </w:pPr>
    </w:p>
    <w:p w:rsidR="00322B30" w:rsidRDefault="00322B30" w:rsidP="00322B30">
      <w:pPr>
        <w:pStyle w:val="a6"/>
        <w:spacing w:line="240" w:lineRule="auto"/>
        <w:ind w:firstLine="0"/>
        <w:jc w:val="center"/>
        <w:rPr>
          <w:szCs w:val="28"/>
        </w:rPr>
      </w:pPr>
      <w:r>
        <w:rPr>
          <w:noProof/>
          <w:szCs w:val="28"/>
          <w:lang w:eastAsia="ru-RU"/>
        </w:rPr>
        <w:pict>
          <v:line id="_x0000_s1035" style="position:absolute;left:0;text-align:left;z-index:251660800" from="180.3pt,8.1pt" to="180.3pt,28.1pt">
            <v:stroke endarrow="block"/>
          </v:line>
        </w:pict>
      </w:r>
    </w:p>
    <w:p w:rsidR="00322B30" w:rsidRDefault="00322B30" w:rsidP="00322B30">
      <w:pPr>
        <w:pStyle w:val="a6"/>
        <w:spacing w:line="240" w:lineRule="auto"/>
        <w:ind w:firstLine="0"/>
        <w:jc w:val="center"/>
        <w:rPr>
          <w:szCs w:val="28"/>
        </w:rPr>
      </w:pPr>
      <w:r>
        <w:rPr>
          <w:noProof/>
          <w:szCs w:val="28"/>
          <w:lang w:eastAsia="ru-RU"/>
        </w:rPr>
        <w:pict>
          <v:shape id="_x0000_s1037" type="#_x0000_t176" style="position:absolute;left:0;text-align:left;margin-left:-1.35pt;margin-top:12pt;width:440pt;height:33.25pt;z-index:251662848">
            <v:textbox style="mso-next-textbox:#_x0000_s1037">
              <w:txbxContent>
                <w:p w:rsidR="00437B68" w:rsidRPr="00C87FB7" w:rsidRDefault="00437B68" w:rsidP="00322B30">
                  <w:pPr>
                    <w:jc w:val="center"/>
                    <w:rPr>
                      <w:sz w:val="22"/>
                      <w:szCs w:val="22"/>
                    </w:rPr>
                  </w:pPr>
                  <w:r w:rsidRPr="00C87FB7">
                    <w:rPr>
                      <w:sz w:val="22"/>
                      <w:szCs w:val="22"/>
                    </w:rPr>
                    <w:t>Регистрация разрешения на производство земляных работ либо уведомления об отказе в предоставлении муниципальной услуги</w:t>
                  </w:r>
                </w:p>
              </w:txbxContent>
            </v:textbox>
          </v:shape>
        </w:pict>
      </w:r>
    </w:p>
    <w:p w:rsidR="00322B30" w:rsidRDefault="00322B30" w:rsidP="00322B30">
      <w:pPr>
        <w:pStyle w:val="a6"/>
        <w:spacing w:line="240" w:lineRule="auto"/>
        <w:ind w:firstLine="0"/>
        <w:jc w:val="center"/>
        <w:rPr>
          <w:szCs w:val="28"/>
        </w:rPr>
      </w:pPr>
    </w:p>
    <w:p w:rsidR="00322B30" w:rsidRDefault="00322B30" w:rsidP="00322B30">
      <w:pPr>
        <w:pStyle w:val="a6"/>
        <w:spacing w:line="240" w:lineRule="auto"/>
        <w:ind w:firstLine="0"/>
        <w:jc w:val="center"/>
        <w:rPr>
          <w:szCs w:val="28"/>
        </w:rPr>
      </w:pPr>
      <w:r>
        <w:rPr>
          <w:noProof/>
          <w:szCs w:val="28"/>
          <w:lang w:eastAsia="ru-RU"/>
        </w:rPr>
        <w:pict>
          <v:line id="_x0000_s1036" style="position:absolute;left:0;text-align:left;z-index:251661824" from="180.3pt,13.05pt" to="180.3pt,33.8pt">
            <v:stroke endarrow="block"/>
          </v:line>
        </w:pict>
      </w:r>
    </w:p>
    <w:p w:rsidR="00322B30" w:rsidRDefault="00322B30" w:rsidP="00322B30">
      <w:pPr>
        <w:pStyle w:val="a6"/>
        <w:spacing w:line="240" w:lineRule="auto"/>
        <w:ind w:firstLine="0"/>
        <w:jc w:val="center"/>
        <w:rPr>
          <w:szCs w:val="28"/>
        </w:rPr>
      </w:pPr>
    </w:p>
    <w:p w:rsidR="00322B30" w:rsidRDefault="00322B30" w:rsidP="00322B30">
      <w:pPr>
        <w:pStyle w:val="a6"/>
        <w:spacing w:line="240" w:lineRule="auto"/>
        <w:ind w:firstLine="0"/>
        <w:jc w:val="center"/>
        <w:rPr>
          <w:szCs w:val="28"/>
        </w:rPr>
      </w:pPr>
      <w:r>
        <w:rPr>
          <w:noProof/>
          <w:szCs w:val="28"/>
          <w:lang w:eastAsia="ru-RU"/>
        </w:rPr>
        <w:pict>
          <v:roundrect id="_x0000_s1038" style="position:absolute;left:0;text-align:left;margin-left:-1.35pt;margin-top:1.6pt;width:440pt;height:48.8pt;z-index:251663872" arcsize="10923f">
            <v:textbox style="mso-next-textbox:#_x0000_s1038">
              <w:txbxContent>
                <w:p w:rsidR="00437B68" w:rsidRPr="00A34495" w:rsidRDefault="00437B68" w:rsidP="00322B30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</w:t>
                  </w:r>
                  <w:r w:rsidRPr="00A34495">
                    <w:rPr>
                      <w:sz w:val="22"/>
                      <w:szCs w:val="22"/>
                    </w:rPr>
                    <w:t xml:space="preserve">ыдача </w:t>
                  </w:r>
                  <w:r w:rsidRPr="00126150">
                    <w:rPr>
                      <w:color w:val="000000"/>
                      <w:sz w:val="22"/>
                      <w:szCs w:val="22"/>
                    </w:rPr>
                    <w:t>разрешения на производство земляных работ</w:t>
                  </w:r>
                  <w:r w:rsidRPr="00126150">
                    <w:rPr>
                      <w:sz w:val="22"/>
                      <w:szCs w:val="22"/>
                    </w:rPr>
                    <w:t xml:space="preserve"> </w:t>
                  </w:r>
                  <w:r w:rsidRPr="00A34495">
                    <w:rPr>
                      <w:sz w:val="22"/>
                      <w:szCs w:val="22"/>
                    </w:rPr>
                    <w:t>заявителю</w:t>
                  </w:r>
                  <w:r>
                    <w:rPr>
                      <w:sz w:val="22"/>
                      <w:szCs w:val="22"/>
                    </w:rPr>
                    <w:t>,</w:t>
                  </w:r>
                  <w:r w:rsidRPr="00A34495">
                    <w:rPr>
                      <w:sz w:val="22"/>
                      <w:szCs w:val="22"/>
                    </w:rPr>
                    <w:t xml:space="preserve"> либо выдача (направление) </w:t>
                  </w:r>
                  <w:r>
                    <w:rPr>
                      <w:sz w:val="22"/>
                      <w:szCs w:val="22"/>
                    </w:rPr>
                    <w:t xml:space="preserve">заявителю </w:t>
                  </w:r>
                  <w:r w:rsidRPr="00A34495">
                    <w:rPr>
                      <w:sz w:val="22"/>
                      <w:szCs w:val="22"/>
                    </w:rPr>
                    <w:t>уведомления об отказе в предоставлении муниципальной услуги</w:t>
                  </w:r>
                </w:p>
              </w:txbxContent>
            </v:textbox>
          </v:roundrect>
        </w:pict>
      </w:r>
    </w:p>
    <w:sectPr w:rsidR="00322B30" w:rsidSect="00704B5C">
      <w:headerReference w:type="default" r:id="rId11"/>
      <w:pgSz w:w="11906" w:h="16838"/>
      <w:pgMar w:top="567" w:right="567" w:bottom="567" w:left="1134" w:header="680" w:footer="28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554C1" w:rsidRDefault="00D554C1">
      <w:r>
        <w:separator/>
      </w:r>
    </w:p>
  </w:endnote>
  <w:endnote w:type="continuationSeparator" w:id="0">
    <w:p w:rsidR="00D554C1" w:rsidRDefault="00D554C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554C1" w:rsidRDefault="00D554C1">
      <w:r>
        <w:separator/>
      </w:r>
    </w:p>
  </w:footnote>
  <w:footnote w:type="continuationSeparator" w:id="0">
    <w:p w:rsidR="00D554C1" w:rsidRDefault="00D554C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7B68" w:rsidRPr="00EF1F7D" w:rsidRDefault="000D0FF2">
    <w:pPr>
      <w:pStyle w:val="a7"/>
      <w:jc w:val="center"/>
      <w:rPr>
        <w:sz w:val="24"/>
        <w:szCs w:val="24"/>
      </w:rPr>
    </w:pPr>
    <w:r>
      <w:rPr>
        <w:sz w:val="24"/>
        <w:szCs w:val="24"/>
      </w:rPr>
      <w:t xml:space="preserve"> </w:t>
    </w:r>
  </w:p>
  <w:p w:rsidR="00437B68" w:rsidRPr="00EF1F7D" w:rsidRDefault="00437B68">
    <w:pPr>
      <w:pStyle w:val="a7"/>
      <w:rPr>
        <w:sz w:val="16"/>
        <w:szCs w:val="16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2519" w:hanging="675"/>
      </w:pPr>
    </w:lvl>
    <w:lvl w:ilvl="1">
      <w:start w:val="3"/>
      <w:numFmt w:val="decimal"/>
      <w:lvlText w:val="%1.%2."/>
      <w:lvlJc w:val="left"/>
      <w:pPr>
        <w:tabs>
          <w:tab w:val="num" w:pos="0"/>
        </w:tabs>
        <w:ind w:left="1074" w:hanging="720"/>
      </w:pPr>
    </w:lvl>
    <w:lvl w:ilvl="2">
      <w:start w:val="5"/>
      <w:numFmt w:val="decimal"/>
      <w:lvlText w:val="%1.%2.%3."/>
      <w:lvlJc w:val="left"/>
      <w:pPr>
        <w:tabs>
          <w:tab w:val="num" w:pos="0"/>
        </w:tabs>
        <w:ind w:left="1428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142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496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21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924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278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992" w:hanging="21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0"/>
        </w:tabs>
        <w:ind w:left="1145" w:hanging="360"/>
      </w:pPr>
      <w:rPr>
        <w:rFonts w:ascii="Symbol" w:hAnsi="Symbol" w:cs="Symbol"/>
      </w:rPr>
    </w:lvl>
  </w:abstractNum>
  <w:abstractNum w:abstractNumId="2">
    <w:nsid w:val="00000004"/>
    <w:multiLevelType w:val="multilevel"/>
    <w:tmpl w:val="1430D080"/>
    <w:name w:val="WW8Num4"/>
    <w:lvl w:ilvl="0">
      <w:start w:val="1"/>
      <w:numFmt w:val="decimal"/>
      <w:lvlText w:val="%1)"/>
      <w:lvlJc w:val="left"/>
      <w:pPr>
        <w:tabs>
          <w:tab w:val="num" w:pos="644"/>
        </w:tabs>
        <w:ind w:left="0" w:firstLine="284"/>
      </w:pPr>
      <w:rPr>
        <w:lang w:val="ru-RU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3)"/>
      <w:lvlJc w:val="left"/>
      <w:pPr>
        <w:tabs>
          <w:tab w:val="num" w:pos="2320"/>
        </w:tabs>
        <w:ind w:left="2320" w:hanging="34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3">
    <w:nsid w:val="0000000C"/>
    <w:multiLevelType w:val="multilevel"/>
    <w:tmpl w:val="0000000C"/>
    <w:name w:val="WW8Num1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A2A23E6"/>
    <w:multiLevelType w:val="multilevel"/>
    <w:tmpl w:val="CC1E278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5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C8D541C"/>
    <w:multiLevelType w:val="hybridMultilevel"/>
    <w:tmpl w:val="F99204DA"/>
    <w:lvl w:ilvl="0" w:tplc="61F0CE9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70117E7F"/>
    <w:multiLevelType w:val="multilevel"/>
    <w:tmpl w:val="46F45FAE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7">
    <w:nsid w:val="729C138D"/>
    <w:multiLevelType w:val="multilevel"/>
    <w:tmpl w:val="5DB42F5A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22B30"/>
    <w:rsid w:val="00036B74"/>
    <w:rsid w:val="0004665E"/>
    <w:rsid w:val="000B2113"/>
    <w:rsid w:val="000D0FF2"/>
    <w:rsid w:val="000D1914"/>
    <w:rsid w:val="00116F93"/>
    <w:rsid w:val="001654EA"/>
    <w:rsid w:val="00200315"/>
    <w:rsid w:val="00205A67"/>
    <w:rsid w:val="002205BC"/>
    <w:rsid w:val="002A5C20"/>
    <w:rsid w:val="003201B1"/>
    <w:rsid w:val="00322B30"/>
    <w:rsid w:val="00326FC6"/>
    <w:rsid w:val="003577F7"/>
    <w:rsid w:val="00386C7A"/>
    <w:rsid w:val="003B30BD"/>
    <w:rsid w:val="00437B68"/>
    <w:rsid w:val="004D4FC8"/>
    <w:rsid w:val="00507909"/>
    <w:rsid w:val="00526858"/>
    <w:rsid w:val="005537B5"/>
    <w:rsid w:val="00587C40"/>
    <w:rsid w:val="00592ABA"/>
    <w:rsid w:val="005C18C8"/>
    <w:rsid w:val="005D3E4B"/>
    <w:rsid w:val="005E2F83"/>
    <w:rsid w:val="00600ED0"/>
    <w:rsid w:val="00640BC4"/>
    <w:rsid w:val="00654487"/>
    <w:rsid w:val="006577B3"/>
    <w:rsid w:val="0067505C"/>
    <w:rsid w:val="00704B5C"/>
    <w:rsid w:val="00730A30"/>
    <w:rsid w:val="007644A1"/>
    <w:rsid w:val="007F7BB1"/>
    <w:rsid w:val="008E7D70"/>
    <w:rsid w:val="00963A72"/>
    <w:rsid w:val="00976DE5"/>
    <w:rsid w:val="009933CE"/>
    <w:rsid w:val="00AD369C"/>
    <w:rsid w:val="00BE1719"/>
    <w:rsid w:val="00CB0759"/>
    <w:rsid w:val="00CC25D8"/>
    <w:rsid w:val="00D5448E"/>
    <w:rsid w:val="00D554C1"/>
    <w:rsid w:val="00E9091C"/>
    <w:rsid w:val="00EA47A9"/>
    <w:rsid w:val="00EB26F8"/>
    <w:rsid w:val="00EB744C"/>
    <w:rsid w:val="00ED691F"/>
    <w:rsid w:val="00F50A6A"/>
    <w:rsid w:val="00F51026"/>
    <w:rsid w:val="00F571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22B30"/>
  </w:style>
  <w:style w:type="paragraph" w:styleId="1">
    <w:name w:val="heading 1"/>
    <w:basedOn w:val="a"/>
    <w:next w:val="a"/>
    <w:link w:val="10"/>
    <w:qFormat/>
    <w:rsid w:val="00322B30"/>
    <w:pPr>
      <w:keepNext/>
      <w:outlineLvl w:val="0"/>
    </w:pPr>
    <w:rPr>
      <w:sz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10">
    <w:name w:val="Заголовок 1 Знак"/>
    <w:link w:val="1"/>
    <w:rsid w:val="00322B30"/>
    <w:rPr>
      <w:sz w:val="28"/>
      <w:lang w:val="ru-RU" w:eastAsia="ru-RU" w:bidi="ar-SA"/>
    </w:rPr>
  </w:style>
  <w:style w:type="character" w:styleId="a3">
    <w:name w:val="Hyperlink"/>
    <w:rsid w:val="00322B30"/>
    <w:rPr>
      <w:color w:val="0000FF"/>
      <w:u w:val="single"/>
    </w:rPr>
  </w:style>
  <w:style w:type="paragraph" w:styleId="a4">
    <w:name w:val="Body Text Indent"/>
    <w:basedOn w:val="a"/>
    <w:link w:val="a5"/>
    <w:rsid w:val="00322B30"/>
    <w:pPr>
      <w:suppressAutoHyphens/>
      <w:ind w:right="5102" w:firstLine="709"/>
    </w:pPr>
    <w:rPr>
      <w:sz w:val="28"/>
      <w:lang w:eastAsia="ar-SA"/>
    </w:rPr>
  </w:style>
  <w:style w:type="character" w:customStyle="1" w:styleId="a5">
    <w:name w:val="Основной текст с отступом Знак"/>
    <w:link w:val="a4"/>
    <w:rsid w:val="00322B30"/>
    <w:rPr>
      <w:sz w:val="28"/>
      <w:lang w:val="ru-RU" w:eastAsia="ar-SA" w:bidi="ar-SA"/>
    </w:rPr>
  </w:style>
  <w:style w:type="paragraph" w:customStyle="1" w:styleId="ConsPlusTitle">
    <w:name w:val="ConsPlusTitle"/>
    <w:rsid w:val="00322B30"/>
    <w:pPr>
      <w:suppressAutoHyphens/>
      <w:autoSpaceDE w:val="0"/>
    </w:pPr>
    <w:rPr>
      <w:rFonts w:eastAsia="Arial"/>
      <w:b/>
      <w:bCs/>
      <w:sz w:val="24"/>
      <w:szCs w:val="24"/>
      <w:lang w:eastAsia="ar-SA"/>
    </w:rPr>
  </w:style>
  <w:style w:type="paragraph" w:styleId="a6">
    <w:name w:val="No Spacing"/>
    <w:qFormat/>
    <w:rsid w:val="00322B30"/>
    <w:pPr>
      <w:suppressAutoHyphens/>
      <w:spacing w:line="276" w:lineRule="auto"/>
      <w:ind w:firstLine="567"/>
      <w:jc w:val="both"/>
    </w:pPr>
    <w:rPr>
      <w:rFonts w:eastAsia="Arial"/>
      <w:sz w:val="28"/>
      <w:szCs w:val="22"/>
      <w:lang w:eastAsia="ar-SA"/>
    </w:rPr>
  </w:style>
  <w:style w:type="paragraph" w:styleId="a7">
    <w:name w:val="header"/>
    <w:basedOn w:val="a"/>
    <w:link w:val="a8"/>
    <w:unhideWhenUsed/>
    <w:rsid w:val="00322B3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rsid w:val="00322B30"/>
    <w:rPr>
      <w:lang w:val="ru-RU" w:eastAsia="ru-RU" w:bidi="ar-SA"/>
    </w:rPr>
  </w:style>
  <w:style w:type="paragraph" w:styleId="a9">
    <w:name w:val="List Paragraph"/>
    <w:basedOn w:val="a"/>
    <w:qFormat/>
    <w:rsid w:val="00322B30"/>
    <w:pPr>
      <w:ind w:left="720"/>
      <w:contextualSpacing/>
    </w:pPr>
  </w:style>
  <w:style w:type="paragraph" w:customStyle="1" w:styleId="ConsPlusNormal">
    <w:name w:val="ConsPlusNormal"/>
    <w:rsid w:val="00322B30"/>
    <w:pPr>
      <w:autoSpaceDE w:val="0"/>
      <w:autoSpaceDN w:val="0"/>
      <w:adjustRightInd w:val="0"/>
    </w:pPr>
    <w:rPr>
      <w:rFonts w:eastAsia="Calibri"/>
      <w:sz w:val="28"/>
      <w:szCs w:val="28"/>
      <w:lang w:eastAsia="en-US"/>
    </w:rPr>
  </w:style>
  <w:style w:type="paragraph" w:customStyle="1" w:styleId="ConsPlusNonformat">
    <w:name w:val="ConsPlusNonformat"/>
    <w:rsid w:val="00322B30"/>
    <w:pPr>
      <w:autoSpaceDE w:val="0"/>
      <w:autoSpaceDN w:val="0"/>
      <w:adjustRightInd w:val="0"/>
    </w:pPr>
    <w:rPr>
      <w:rFonts w:ascii="Courier New" w:eastAsia="Calibri" w:hAnsi="Courier New" w:cs="Courier New"/>
      <w:lang w:eastAsia="en-US"/>
    </w:rPr>
  </w:style>
  <w:style w:type="paragraph" w:styleId="aa">
    <w:name w:val="footer"/>
    <w:basedOn w:val="a"/>
    <w:link w:val="ab"/>
    <w:rsid w:val="000D0FF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0D0FF2"/>
  </w:style>
  <w:style w:type="paragraph" w:styleId="ac">
    <w:name w:val="Normal (Web)"/>
    <w:basedOn w:val="a"/>
    <w:uiPriority w:val="99"/>
    <w:unhideWhenUsed/>
    <w:rsid w:val="007644A1"/>
    <w:pPr>
      <w:spacing w:after="120" w:line="312" w:lineRule="atLeast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126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echistoe.admin-smolensk.ru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www.gosuslugi.ru);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gu.admin-smolen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23</Pages>
  <Words>6977</Words>
  <Characters>39769</Characters>
  <Application>Microsoft Office Word</Application>
  <DocSecurity>0</DocSecurity>
  <Lines>331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Home</Company>
  <LinksUpToDate>false</LinksUpToDate>
  <CharactersWithSpaces>46653</CharactersWithSpaces>
  <SharedDoc>false</SharedDoc>
  <HLinks>
    <vt:vector size="18" baseType="variant">
      <vt:variant>
        <vt:i4>2359329</vt:i4>
      </vt:variant>
      <vt:variant>
        <vt:i4>6</vt:i4>
      </vt:variant>
      <vt:variant>
        <vt:i4>0</vt:i4>
      </vt:variant>
      <vt:variant>
        <vt:i4>5</vt:i4>
      </vt:variant>
      <vt:variant>
        <vt:lpwstr>http://www.gosuslugi.ru);/</vt:lpwstr>
      </vt:variant>
      <vt:variant>
        <vt:lpwstr/>
      </vt:variant>
      <vt:variant>
        <vt:i4>1900566</vt:i4>
      </vt:variant>
      <vt:variant>
        <vt:i4>3</vt:i4>
      </vt:variant>
      <vt:variant>
        <vt:i4>0</vt:i4>
      </vt:variant>
      <vt:variant>
        <vt:i4>5</vt:i4>
      </vt:variant>
      <vt:variant>
        <vt:lpwstr>http://pgu.admin-smolensk.ru/</vt:lpwstr>
      </vt:variant>
      <vt:variant>
        <vt:lpwstr/>
      </vt:variant>
      <vt:variant>
        <vt:i4>1900627</vt:i4>
      </vt:variant>
      <vt:variant>
        <vt:i4>0</vt:i4>
      </vt:variant>
      <vt:variant>
        <vt:i4>0</vt:i4>
      </vt:variant>
      <vt:variant>
        <vt:i4>5</vt:i4>
      </vt:variant>
      <vt:variant>
        <vt:lpwstr>http://prechistoe.admin-smolensk.ru/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cp:lastPrinted>2023-07-06T11:23:00Z</cp:lastPrinted>
  <dcterms:created xsi:type="dcterms:W3CDTF">2025-01-30T09:26:00Z</dcterms:created>
  <dcterms:modified xsi:type="dcterms:W3CDTF">2025-01-30T09:26:00Z</dcterms:modified>
</cp:coreProperties>
</file>